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87b8f5" w14:textId="3887b8f5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;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è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è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>
          <w:strike w:val="true"/>
        </w:rPr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°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!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</w:p>
    <w:p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Z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–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1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-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[</w:t>
      </w:r>
      <w:r>
        <w:rPr/>
        <w:t xml:space="preserve">i</w:t>
      </w:r>
      <w:r>
        <w:rPr/>
        <w:t xml:space="preserve">]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?</w:t>
      </w:r>
      <w:r>
        <w:rPr/>
        <w:t xml:space="preserve">d</w:t>
      </w:r>
      <w:r>
        <w:rPr/>
        <w:t xml:space="preserve">?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3</w:t>
      </w:r>
      <w:r>
        <w:rPr>
          <w:u w:val="single"/>
        </w:rPr>
        <w:t xml:space="preserve">.</w:t>
      </w:r>
      <w:r>
        <w:rPr>
          <w:u w:val="single"/>
        </w:rPr>
        <w:t xml:space="preserve">5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-</w:t>
      </w:r>
      <w:r>
        <w:rPr/>
        <w:t xml:space="preserve">6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/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>
          <w:vertAlign w:val="superscript"/>
        </w:rPr>
        <w:t xml:space="preserve">0</w:t>
      </w:r>
      <w:r>
        <w:rPr>
          <w:vertAlign w:val="superscript"/>
        </w:rPr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?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a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[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/>
      </w:r>
      <w:br/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</w:p>
    <w:p>
      <w:br/>
      <w:br/>
    </w:p>
    <w:p>
      <w:br/>
      <w:br/>
      <w:br/>
    </w:p>
    <w:p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/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