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a6b2ee" w14:textId="31a6b2ee">
      <w:pPr>
        <w15:collapsed w:val="false"/>
      </w:pP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#</w:t>
      </w:r>
      <w:r>
        <w:rPr/>
        <w:t xml:space="preserve">5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—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—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—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—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—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—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—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—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—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—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—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—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/>
      </w:r>
      <w:br/>
      <w:r>
        <w:rPr/>
        <w:t xml:space="preserve">6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x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-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-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-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x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-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[</w:t>
      </w:r>
      <w:r>
        <w:rPr/>
        <w:t xml:space="preserve">7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,</w:t>
      </w:r>
      <w:r>
        <w:rPr/>
        <w:t xml:space="preserve">9</w:t>
      </w:r>
      <w:r>
        <w:rPr/>
        <w:t xml:space="preserve">6</w:t>
      </w:r>
      <w:r>
        <w:rPr/>
        <w:t xml:space="preserve">0</w:t>
      </w:r>
      <w:r>
        <w:rPr/>
        <w:t xml:space="preserve">,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-</w:t>
      </w:r>
      <w:r>
        <w:rPr/>
        <w:t xml:space="preserve">2</w:t>
      </w:r>
      <w:r>
        <w:rPr/>
        <w:t xml:space="preserve">,</w:t>
      </w:r>
      <w:r>
        <w:rPr/>
        <w:t xml:space="preserve">7</w:t>
      </w:r>
      <w:r>
        <w:rPr/>
        <w:t xml:space="preserve">9</w:t>
      </w:r>
      <w:r>
        <w:rPr/>
        <w:t xml:space="preserve">3</w:t>
      </w:r>
      <w:r>
        <w:rPr/>
        <w:t xml:space="preserve">,</w:t>
      </w:r>
      <w:r>
        <w:rPr/>
        <w:t xml:space="preserve">4</w:t>
      </w:r>
      <w:r>
        <w:rPr/>
        <w:t xml:space="preserve">8</w:t>
      </w:r>
      <w:r>
        <w:rPr/>
        <w:t xml:space="preserve">7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,</w:t>
      </w:r>
      <w:r>
        <w:rPr/>
        <w:t xml:space="preserve">8</w:t>
      </w:r>
      <w:r>
        <w:rPr/>
        <w:t xml:space="preserve">9</w:t>
      </w:r>
      <w:r>
        <w:rPr/>
        <w:t xml:space="preserve">7</w:t>
      </w:r>
      <w:r>
        <w:rPr/>
        <w:t xml:space="preserve">,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8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x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8</w:t>
      </w:r>
      <w:r>
        <w:rPr/>
        <w:t xml:space="preserve">,</w:t>
      </w:r>
      <w:r>
        <w:rPr/>
        <w:t xml:space="preserve">8</w:t>
      </w:r>
      <w:r>
        <w:rPr/>
        <w:t xml:space="preserve">5</w:t>
      </w:r>
      <w:r>
        <w:rPr/>
        <w:t xml:space="preserve">7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2</w:t>
      </w:r>
      <w:r>
        <w:rPr/>
        <w:t xml:space="preserve">,</w:t>
      </w:r>
      <w:r>
        <w:rPr/>
        <w:t xml:space="preserve">7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4</w:t>
      </w:r>
      <w:r>
        <w:rPr/>
        <w:t xml:space="preserve">6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9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-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6</w:t>
      </w:r>
      <w:r>
        <w:rPr/>
        <w:t xml:space="preserve">5</w:t>
      </w:r>
      <w:r>
        <w:rPr/>
        <w:t xml:space="preserve">7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4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/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0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1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2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x</w:t>
      </w:r>
      <w:r>
        <w:rPr/>
        <w:t xml:space="preserve">y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3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4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9</w:t>
      </w:r>
      <w:r>
        <w:rPr/>
        <w:t xml:space="preserve">8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5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"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6</w:t>
      </w:r>
      <w:r>
        <w:rPr/>
        <w:t xml:space="preserve">]</w:t>
      </w:r>
      <w:r>
        <w:rPr/>
        <w:t xml:space="preserve"/>
      </w:r>
    </w:p>
    <w:p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θ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7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8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9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2</w:t>
      </w:r>
      <w:r>
        <w:rPr/>
        <w:t xml:space="preserve">0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+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2</w:t>
      </w:r>
      <w:r>
        <w:rPr/>
        <w:t xml:space="preserve">1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>-</w:t>
      </w:r>
      <w:r>
        <w:rPr/>
        <w:t xml:space="preserve">1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2</w:t>
      </w:r>
      <w:r>
        <w:rPr/>
        <w:t xml:space="preserve">2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2</w:t>
      </w:r>
      <w:r>
        <w:rPr/>
        <w:t xml:space="preserve">5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6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2</w:t>
      </w:r>
      <w:r>
        <w:rPr/>
        <w:t xml:space="preserve">8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7</w:t>
      </w:r>
      <w:r>
        <w:rPr/>
        <w:t xml:space="preserve">°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°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$</w:t>
      </w:r>
      <w:r>
        <w:rPr/>
        <w:t xml:space="preserve">7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2</w:t>
      </w:r>
      <w:r>
        <w:rPr/>
        <w:t xml:space="preserve">9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3</w:t>
      </w:r>
      <w:r>
        <w:rPr/>
        <w:t xml:space="preserve">0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&amp;</w:t>
      </w:r>
      <w:r>
        <w:rPr/>
        <w:t xml:space="preserve"> 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3</w:t>
      </w:r>
      <w:r>
        <w:rPr/>
        <w:t xml:space="preserve">3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,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$</w:t>
      </w:r>
      <w:r>
        <w:rPr/>
        <w:t xml:space="preserve">3</w:t>
      </w:r>
      <w:r>
        <w:rPr/>
        <w:t xml:space="preserve">,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3</w:t>
      </w:r>
      <w:r>
        <w:rPr/>
        <w:t xml:space="preserve">5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º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P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(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3</w:t>
      </w:r>
      <w:r>
        <w:rPr/>
        <w:t xml:space="preserve">6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3</w:t>
      </w:r>
      <w:r>
        <w:rPr/>
        <w:t xml:space="preserve">7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P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3</w:t>
      </w:r>
      <w:r>
        <w:rPr/>
        <w:t xml:space="preserve">9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>
          <w:strike w:val="true"/>
        </w:rPr>
        <w:t xml:space="preserve">F</w:t>
      </w:r>
      <w:r>
        <w:rPr>
          <w:strike w:val="true"/>
        </w:rPr>
        <w:t xml:space="preserve">e</w:t>
      </w:r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.</w:t>
      </w:r>
      <w:r>
        <w:rPr/>
        <w:t xml:space="preserve"/>
      </w:r>
      <w:br/>
      <w:r>
        <w:rPr>
          <w:strike w:val="true"/>
        </w:rPr>
        <w:t xml:space="preserve">U</w:t>
      </w:r>
      <w:r>
        <w:rPr>
          <w:strike w:val="true"/>
        </w:rPr>
        <w:t xml:space="preserve">s</w:t>
      </w:r>
      <w:r>
        <w:rPr>
          <w:strike w:val="true"/>
        </w:rPr>
        <w:t xml:space="preserve">u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k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>
          <w:strike w:val="true"/>
        </w:rPr>
        <w:t xml:space="preserve">f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>
          <w:strike w:val="true"/>
        </w:rPr>
        <w:t xml:space="preserve">.</w:t>
      </w:r>
      <w:r>
        <w:rPr/>
        <w:t xml:space="preserve"/>
      </w:r>
      <w:br/>
      <w:r>
        <w:rPr>
          <w:strike w:val="true"/>
        </w:rPr>
        <w:t xml:space="preserve">D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u</w:t>
      </w:r>
      <w:r>
        <w:rPr>
          <w:strike w:val="true"/>
        </w:rPr>
        <w:t xml:space="preserve">n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/>
        <w:t xml:space="preserve"/>
      </w:r>
      <w:br/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i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/>
      </w:r>
      <w:br/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a</w:t>
      </w:r>
      <w:r>
        <w:rPr>
          <w:strike w:val="true"/>
        </w:rPr>
        <w:t xml:space="preserve">c</w:t>
      </w:r>
      <w:r>
        <w:rPr>
          <w:strike w:val="true"/>
        </w:rPr>
        <w:t xml:space="preserve">k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?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4</w:t>
      </w:r>
      <w:r>
        <w:rPr/>
        <w:t xml:space="preserve">0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4</w:t>
      </w:r>
      <w:r>
        <w:rPr/>
        <w:t xml:space="preserve">1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-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4</w:t>
      </w:r>
      <w:r>
        <w:rPr/>
        <w:t xml:space="preserve">2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4</w:t>
      </w:r>
      <w:r>
        <w:rPr/>
        <w:t xml:space="preserve">3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4</w:t>
      </w:r>
      <w:r>
        <w:rPr/>
        <w:t xml:space="preserve">5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X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4</w:t>
      </w:r>
      <w:r>
        <w:rPr/>
        <w:t xml:space="preserve">6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X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V</w:t>
      </w:r>
      <w:r>
        <w:rPr/>
        <w:t xml:space="preserve">O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h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4</w:t>
      </w:r>
      <w:r>
        <w:rPr/>
        <w:t xml:space="preserve">7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]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X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P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4</w:t>
      </w:r>
      <w:r>
        <w:rPr/>
        <w:t xml:space="preserve">8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/>
        <w:t xml:space="preserve"/>
      </w:r>
      <w:br/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r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w</w:t>
      </w:r>
      <w:r>
        <w:rPr>
          <w:strike w:val="true"/>
        </w:rPr>
        <w:t xml:space="preserve">o</w:t>
      </w:r>
      <w:r>
        <w:rPr>
          <w:strike w:val="true"/>
        </w:rPr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X</w:t>
      </w:r>
      <w:r>
        <w:rPr/>
        <w:t xml:space="preserve">I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s</w:t>
      </w:r>
      <w:r>
        <w:rPr/>
        <w:t xml:space="preserve">'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4</w:t>
      </w:r>
      <w:r>
        <w:rPr/>
        <w:t xml:space="preserve">9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X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(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5</w:t>
      </w:r>
      <w:r>
        <w:rPr/>
        <w:t xml:space="preserve">0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5</w:t>
      </w:r>
      <w:r>
        <w:rPr/>
        <w:t xml:space="preserve">1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5</w:t>
      </w:r>
      <w:r>
        <w:rPr/>
        <w:t xml:space="preserve">5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5</w:t>
      </w:r>
      <w:r>
        <w:rPr/>
        <w:t xml:space="preserve">6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5</w:t>
      </w:r>
      <w:r>
        <w:rPr/>
        <w:t xml:space="preserve">7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-</w:t>
      </w:r>
      <w:r>
        <w:rPr/>
        <w:t xml:space="preserve">(</w:t>
      </w:r>
      <w:r>
        <w:rPr/>
        <w:t xml:space="preserve">1</w:t>
      </w:r>
      <w:r>
        <w:rPr/>
        <w:t xml:space="preserve">)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)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5</w:t>
      </w:r>
      <w:r>
        <w:rPr/>
        <w:t xml:space="preserve">8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X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-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5</w:t>
      </w:r>
      <w:r>
        <w:rPr/>
        <w:t xml:space="preserve">9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X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6</w:t>
      </w:r>
      <w:r>
        <w:rPr/>
        <w:t xml:space="preserve">0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X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6</w:t>
      </w:r>
      <w:r>
        <w:rPr/>
        <w:t xml:space="preserve">1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X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6</w:t>
      </w:r>
      <w:r>
        <w:rPr/>
        <w:t xml:space="preserve">2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X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(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)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6</w:t>
      </w:r>
      <w:r>
        <w:rPr/>
        <w:t xml:space="preserve">3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X</w:t>
      </w:r>
      <w:r>
        <w:rPr/>
        <w:t xml:space="preserve">I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6</w:t>
      </w:r>
      <w:r>
        <w:rPr/>
        <w:t xml:space="preserve">4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6</w:t>
      </w:r>
      <w:r>
        <w:rPr/>
        <w:t xml:space="preserve">5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6</w:t>
      </w:r>
      <w:r>
        <w:rPr/>
        <w:t xml:space="preserve">6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7</w:t>
      </w:r>
      <w:r>
        <w:rPr/>
        <w:t xml:space="preserve">9</w:t>
      </w:r>
      <w:r>
        <w:rPr/>
        <w:t xml:space="preserve">°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/>
      </w:r>
      <w:br/>
      <w:r>
        <w:rPr/>
        <w:t xml:space="preserve">8</w:t>
      </w:r>
      <w:r>
        <w:rPr/>
        <w:t xml:space="preserve">9</w:t>
      </w:r>
      <w:r>
        <w:rPr/>
        <w:t xml:space="preserve">°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6</w:t>
      </w:r>
      <w:r>
        <w:rPr/>
        <w:t xml:space="preserve">7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6</w:t>
      </w:r>
      <w:r>
        <w:rPr/>
        <w:t xml:space="preserve">8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9</w:t>
      </w:r>
      <w:r>
        <w:rPr/>
        <w:t xml:space="preserve">0</w:t>
      </w:r>
      <w:r>
        <w:rPr/>
        <w:t xml:space="preserve">°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6</w:t>
      </w:r>
      <w:r>
        <w:rPr/>
        <w:t xml:space="preserve">9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7</w:t>
      </w:r>
      <w:r>
        <w:rPr/>
        <w:t xml:space="preserve">0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7</w:t>
      </w:r>
      <w:r>
        <w:rPr/>
        <w:t xml:space="preserve">°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7</w:t>
      </w:r>
      <w:r>
        <w:rPr/>
        <w:t xml:space="preserve">1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7</w:t>
      </w:r>
      <w:r>
        <w:rPr/>
        <w:t xml:space="preserve">2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7</w:t>
      </w:r>
      <w:r>
        <w:rPr/>
        <w:t xml:space="preserve">3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7</w:t>
      </w:r>
      <w:r>
        <w:rPr/>
        <w:t xml:space="preserve">5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7</w:t>
      </w:r>
      <w:r>
        <w:rPr/>
        <w:t xml:space="preserve">6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7</w:t>
      </w:r>
      <w:r>
        <w:rPr/>
        <w:t xml:space="preserve">7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7</w:t>
      </w:r>
      <w:r>
        <w:rPr/>
        <w:t xml:space="preserve">8</w:t>
      </w:r>
      <w:r>
        <w:rPr/>
        <w:t xml:space="preserve">]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7</w:t>
      </w:r>
      <w:r>
        <w:rPr/>
        <w:t xml:space="preserve">9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8</w:t>
      </w:r>
      <w:r>
        <w:rPr/>
        <w:t xml:space="preserve">1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6</w:t>
      </w:r>
      <w:r>
        <w:rPr/>
        <w:t xml:space="preserve">6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1</w:t>
      </w:r>
      <w:r>
        <w:rPr/>
        <w:t xml:space="preserve">7</w:t>
      </w:r>
      <w:r>
        <w:rPr/>
        <w:t xml:space="preserve">3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7</w:t>
      </w:r>
      <w:r>
        <w:rPr/>
        <w:t xml:space="preserve">7</w:t>
      </w:r>
      <w:r>
        <w:rPr/>
        <w:t xml:space="preserve">3</w:t>
      </w:r>
      <w:r>
        <w:rPr/>
        <w:t xml:space="preserve">,</w:t>
      </w:r>
      <w:r>
        <w:rPr/>
        <w:t xml:space="preserve">7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5</w:t>
      </w:r>
      <w:r>
        <w:rPr/>
        <w:t xml:space="preserve">6</w:t>
      </w:r>
      <w:r>
        <w:rPr/>
        <w:t xml:space="preserve">6</w:t>
      </w:r>
      <w:r>
        <w:rPr/>
        <w:t xml:space="preserve">,</w:t>
      </w:r>
      <w:r>
        <w:rPr/>
        <w:t xml:space="preserve">4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5</w:t>
      </w:r>
      <w:r>
        <w:rPr/>
        <w:t xml:space="preserve">9</w:t>
      </w:r>
      <w:r>
        <w:rPr/>
        <w:t xml:space="preserve">2</w:t>
      </w:r>
      <w:r>
        <w:rPr/>
        <w:t xml:space="preserve">,</w:t>
      </w:r>
      <w:r>
        <w:rPr/>
        <w:t xml:space="preserve">4</w:t>
      </w:r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,</w:t>
      </w:r>
      <w:r>
        <w:rPr/>
        <w:t xml:space="preserve">2</w:t>
      </w:r>
      <w:r>
        <w:rPr/>
        <w:t xml:space="preserve">5</w:t>
      </w:r>
      <w:r>
        <w:rPr/>
        <w:t xml:space="preserve">3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8</w:t>
      </w:r>
      <w:r>
        <w:rPr/>
        <w:t xml:space="preserve">2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8</w:t>
      </w:r>
      <w:r>
        <w:rPr/>
        <w:t xml:space="preserve">5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8</w:t>
      </w:r>
      <w:r>
        <w:rPr/>
        <w:t xml:space="preserve">3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8</w:t>
      </w:r>
      <w:r>
        <w:rPr/>
        <w:t xml:space="preserve">4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8</w:t>
      </w:r>
      <w:r>
        <w:rPr/>
        <w:t xml:space="preserve">5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i w:val="true"/>
        </w:rPr>
        <w:t xml:space="preserve">t</w:t>
      </w:r>
      <w:r>
        <w:rPr>
          <w:i w:val="true"/>
        </w:rPr>
        <w:t xml:space="preserve">h</w:t>
      </w:r>
      <w:r>
        <w:rPr>
          <w:i w:val="true"/>
        </w:rPr>
        <w:t xml:space="preserve">e</w:t>
      </w:r>
      <w:r>
        <w:rPr>
          <w:i w:val="true"/>
        </w:rPr>
        <w:t xml:space="preserve">i</w:t>
      </w:r>
      <w:r>
        <w:rPr>
          <w:i w:val="true"/>
        </w:rPr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i w:val="true"/>
        </w:rPr>
        <w:t xml:space="preserve">h</w:t>
      </w:r>
      <w:r>
        <w:rPr>
          <w:i w:val="true"/>
        </w:rPr>
        <w:t xml:space="preserve">i</w:t>
      </w:r>
      <w:r>
        <w:rPr>
          <w:i w:val="tru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i w:val="true"/>
        </w:rPr>
        <w:t xml:space="preserve">d</w:t>
      </w:r>
      <w:r>
        <w:rPr>
          <w:i w:val="true"/>
        </w:rPr>
        <w:t xml:space="preserve">o</w:t>
      </w:r>
      <w:r>
        <w:rPr>
          <w:i w:val="true"/>
        </w:rPr>
        <w:t xml:space="preserve">n</w:t>
      </w:r>
      <w:r>
        <w:rPr>
          <w:i w:val="true"/>
        </w:rPr>
        <w:t xml:space="preserve">'</w:t>
      </w:r>
      <w:r>
        <w:rPr>
          <w:i w:val="true"/>
        </w:rPr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i w:val="true"/>
        </w:rPr>
        <w:t xml:space="preserve">d</w:t>
      </w:r>
      <w:r>
        <w:rPr>
          <w:i w:val="true"/>
        </w:rPr>
        <w:t xml:space="preserve">o</w:t>
      </w:r>
      <w:r>
        <w:rPr>
          <w:i w:val="true"/>
        </w:rPr>
        <w:t xml:space="preserve">e</w:t>
      </w:r>
      <w:r>
        <w:rPr>
          <w:i w:val="true"/>
        </w:rPr>
        <w:t xml:space="preserve">s</w:t>
      </w:r>
      <w:r>
        <w:rPr>
          <w:i w:val="true"/>
        </w:rPr>
        <w:t xml:space="preserve">n</w:t>
      </w:r>
      <w:r>
        <w:rPr>
          <w:i w:val="true"/>
        </w:rPr>
        <w:t xml:space="preserve">'</w:t>
      </w:r>
      <w:r>
        <w:rPr>
          <w:i w:val="true"/>
        </w:rPr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i w:val="true"/>
        </w:rPr>
        <w:t xml:space="preserve">I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i w:val="true"/>
        </w:rPr>
        <w:t xml:space="preserve">m</w:t>
      </w:r>
      <w:r>
        <w:rPr>
          <w:i w:val="true"/>
        </w:rPr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8</w:t>
      </w:r>
      <w:r>
        <w:rPr/>
        <w:t xml:space="preserve">6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'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i w:val="true"/>
        </w:rPr>
        <w:t xml:space="preserve">w</w:t>
      </w:r>
      <w:r>
        <w:rPr>
          <w:i w:val="true"/>
        </w:rPr>
        <w:t xml:space="preserve">h</w:t>
      </w:r>
      <w:r>
        <w:rPr>
          <w:i w:val="true"/>
        </w:rPr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i w:val="true"/>
        </w:rPr>
        <w:t xml:space="preserve">w</w:t>
      </w:r>
      <w:r>
        <w:rPr>
          <w:i w:val="true"/>
        </w:rPr>
        <w:t xml:space="preserve">h</w:t>
      </w:r>
      <w:r>
        <w:rPr>
          <w:i w:val="true"/>
        </w:rPr>
        <w:t xml:space="preserve">o</w:t>
      </w:r>
      <w:r>
        <w:rPr>
          <w:i w:val="true"/>
        </w:rPr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i w:val="true"/>
        </w:rPr>
        <w:t xml:space="preserve">h</w:t>
      </w:r>
      <w:r>
        <w:rPr>
          <w:i w:val="true"/>
        </w:rPr>
        <w:t xml:space="preserve">i</w:t>
      </w:r>
      <w:r>
        <w:rPr>
          <w:i w:val="true"/>
        </w:rPr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i w:val="true"/>
        </w:rPr>
        <w:t xml:space="preserve">h</w:t>
      </w:r>
      <w:r>
        <w:rPr>
          <w:i w:val="true"/>
        </w:rPr>
        <w:t xml:space="preserve">i</w:t>
      </w:r>
      <w:r>
        <w:rPr>
          <w:i w:val="true"/>
        </w:rPr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>
          <w:i w:val="true"/>
        </w:rPr>
        <w:t xml:space="preserve">a</w:t>
      </w:r>
      <w:r>
        <w:rPr>
          <w:i w:val="true"/>
        </w:rPr>
        <w:t xml:space="preserve">r</w:t>
      </w:r>
      <w:r>
        <w:rPr>
          <w:i w:val="true"/>
        </w:rPr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>
          <w:i w:val="true"/>
        </w:rPr>
        <w:t xml:space="preserve">i</w:t>
      </w:r>
      <w:r>
        <w:rPr>
          <w:i w:val="true"/>
        </w:rPr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8</w:t>
      </w:r>
      <w:r>
        <w:rPr/>
        <w:t xml:space="preserve">8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8</w:t>
      </w:r>
      <w:r>
        <w:rPr/>
        <w:t xml:space="preserve">9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H</w:t>
      </w:r>
      <w:r>
        <w:rPr/>
        <w:t xml:space="preserve">y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-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-</w:t>
      </w:r>
      <w:r>
        <w:rPr/>
        <w:t xml:space="preserve">-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Y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0</w:t>
      </w:r>
      <w:r>
        <w:rPr/>
        <w:t xml:space="preserve">5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0</w:t>
      </w:r>
      <w:r>
        <w:rPr/>
        <w:t xml:space="preserve">7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V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-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-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0</w:t>
      </w:r>
      <w:r>
        <w:rPr/>
        <w:t xml:space="preserve">8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-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-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0</w:t>
      </w:r>
      <w:r>
        <w:rPr/>
        <w:t xml:space="preserve">9</w:t>
      </w:r>
      <w:r>
        <w:rPr/>
        <w:t xml:space="preserve">]</w:t>
      </w:r>
      <w:r>
        <w:rPr/>
        <w:t xml:space="preserve"/>
      </w:r>
      <w:br/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-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1</w:t>
      </w:r>
      <w:r>
        <w:rPr/>
        <w:t xml:space="preserve">0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3</w:t>
      </w:r>
      <w:r>
        <w:rPr/>
        <w:t xml:space="preserve">5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4</w:t>
      </w:r>
      <w:r>
        <w:rPr/>
        <w:t xml:space="preserve">7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6</w:t>
      </w:r>
      <w:r>
        <w:rPr/>
        <w:t xml:space="preserve">0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8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6</w:t>
      </w:r>
      <w:r>
        <w:rPr/>
        <w:t xml:space="preserve">1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6</w:t>
      </w:r>
      <w:r>
        <w:rPr/>
        <w:t xml:space="preserve">2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>
          <w:strike w:val="true"/>
        </w:rPr>
        <w:t xml:space="preserve">D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h</w:t>
      </w:r>
      <w:r>
        <w:rPr>
          <w:strike w:val="true"/>
        </w:rPr>
        <w:t xml:space="preserve">y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'</w:t>
      </w:r>
      <w:r>
        <w:rPr>
          <w:strike w:val="true"/>
        </w:rPr>
        <w:t xml:space="preserve"> </w:t>
      </w:r>
      <w:r>
        <w:rPr>
          <w:strike w:val="true"/>
        </w:rPr>
        <w:t xml:space="preserve">6</w:t>
      </w:r>
      <w:r>
        <w:rPr>
          <w:strike w:val="true"/>
        </w:rPr>
        <w:t xml:space="preserve">:</w:t>
      </w:r>
      <w:r>
        <w:rPr>
          <w:strike w:val="true"/>
        </w:rPr>
        <w:t xml:space="preserve">3</w:t>
      </w:r>
      <w:r>
        <w:rPr>
          <w:strike w:val="true"/>
        </w:rPr>
        <w:t xml:space="preserve">0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>
          <w:strike w:val="true"/>
        </w:rPr>
        <w:t xml:space="preserve">D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e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g</w:t>
      </w:r>
      <w:r>
        <w:rPr>
          <w:strike w:val="true"/>
        </w:rPr>
        <w:t xml:space="preserve">e</w:t>
      </w:r>
      <w:r>
        <w:rPr/>
        <w:t xml:space="preserve"/>
      </w:r>
      <w:br/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8</w:t>
      </w:r>
      <w:r>
        <w:rPr>
          <w:strike w:val="true"/>
        </w:rPr>
        <w:t xml:space="preserve">8</w:t>
      </w:r>
      <w:r>
        <w:rPr>
          <w:strike w:val="true"/>
        </w:rPr>
        <w:t xml:space="preserve">0</w:t>
      </w:r>
      <w:r>
        <w:rPr>
          <w:strike w:val="true"/>
        </w:rPr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k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6</w:t>
      </w:r>
      <w:r>
        <w:rPr/>
        <w:t xml:space="preserve">3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>8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X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-</w:t>
      </w:r>
      <w:r>
        <w:rPr/>
        <w:t xml:space="preserve">-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6</w:t>
      </w:r>
      <w:r>
        <w:rPr/>
        <w:t xml:space="preserve">5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6</w:t>
      </w:r>
      <w:r>
        <w:rPr/>
        <w:t xml:space="preserve">6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"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3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6</w:t>
      </w:r>
      <w:r>
        <w:rPr/>
        <w:t xml:space="preserve">7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6</w:t>
      </w:r>
      <w:r>
        <w:rPr/>
        <w:t xml:space="preserve">8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6</w:t>
      </w:r>
      <w:r>
        <w:rPr/>
        <w:t xml:space="preserve">9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1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7</w:t>
      </w:r>
      <w:r>
        <w:rPr/>
        <w:t xml:space="preserve">0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7</w:t>
      </w:r>
      <w:r>
        <w:rPr/>
        <w:t xml:space="preserve">1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7</w:t>
      </w:r>
      <w:r>
        <w:rPr/>
        <w:t xml:space="preserve">2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7</w:t>
      </w:r>
      <w:r>
        <w:rPr/>
        <w:t xml:space="preserve">3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7</w:t>
      </w:r>
      <w:r>
        <w:rPr/>
        <w:t xml:space="preserve">6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8</w:t>
      </w:r>
      <w:r>
        <w:rPr/>
        <w:t xml:space="preserve">3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z</w:t>
      </w:r>
      <w:r>
        <w:rPr/>
        <w:t xml:space="preserve">)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z</w:t>
      </w:r>
      <w:r>
        <w:rPr/>
        <w:t xml:space="preserve">)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]</w:t>
      </w:r>
      <w:r>
        <w:rPr/>
        <w:t xml:space="preserve"/>
      </w:r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