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c51e6f3" w14:textId="3c51e6f3">
      <w:pPr>
        <w15:collapsed w:val="false"/>
      </w:pP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</w:p>
    <w:p>
      <w:br/>
    </w:p>
    <w:p/>
    <w:p/>
    <w:p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  <w:br/>
    </w:p>
    <w:p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1</w:t>
      </w:r>
      <w:r>
        <w:rPr/>
        <w:t xml:space="preserve">8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>: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1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> </w:t>
      </w:r>
      <w:r>
        <w:rPr/>
        <w:t xml:space="preserve">5</w:t>
      </w:r>
      <w:r>
        <w:rPr/>
        <w:t xml:space="preserve">3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6</w:t>
      </w:r>
      <w:r>
        <w:rPr/>
        <w:t xml:space="preserve">9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7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7</w:t>
      </w:r>
      <w:r>
        <w:rPr/>
        <w:t xml:space="preserve">9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8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8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8</w:t>
      </w:r>
      <w:r>
        <w:rPr/>
        <w:t xml:space="preserve">9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9</w:t>
      </w:r>
      <w:r>
        <w:rPr/>
        <w:t xml:space="preserve">1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: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9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9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2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4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5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7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6</w:t>
      </w:r>
      <w:r>
        <w:rPr/>
        <w:t xml:space="preserve"/>
      </w:r>
      <w:br/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3</w:t>
      </w:r>
      <w:r>
        <w:rPr/>
        <w:t xml:space="preserve">8</w:t>
      </w:r>
      <w:r>
        <w:rPr/>
        <w:t xml:space="preserve">,</w:t>
      </w:r>
      <w:r>
        <w:rPr/>
        <w:t xml:space="preserve"/>
      </w:r>
      <w:br/>
      <w:r>
        <w:rPr/>
        <w:t xml:space="preserve">4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5</w:t>
      </w:r>
      <w:r>
        <w:rPr/>
        <w:t xml:space="preserve">2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6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7</w:t>
      </w:r>
      <w:r>
        <w:rPr/>
        <w:t xml:space="preserve">1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7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8</w:t>
      </w:r>
      <w:r>
        <w:rPr/>
        <w:t xml:space="preserve">5</w:t>
      </w:r>
      <w:r>
        <w:rPr/>
        <w:t xml:space="preserve">,</w:t>
      </w:r>
      <w:r>
        <w:rPr/>
        <w:t xml:space="preserve"/>
      </w:r>
      <w:br/>
      <w:r>
        <w:rPr/>
        <w:t xml:space="preserve">9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9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6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7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]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7</w:t>
      </w:r>
      <w:r>
        <w:rPr/>
        <w:t xml:space="preserve">4</w:t>
      </w:r>
      <w:r>
        <w:rPr/>
        <w:t xml:space="preserve">3</w:t>
      </w:r>
      <w:r>
        <w:rPr/>
        <w:t xml:space="preserve">6</w:t>
      </w:r>
      <w:r>
        <w:rPr/>
        <w:t xml:space="preserve">-</w:t>
      </w:r>
      <w:r>
        <w:rPr/>
        <w:t xml:space="preserve">3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z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6</w:t>
      </w:r>
      <w:r>
        <w:rPr/>
        <w:t xml:space="preserve">8</w:t>
      </w:r>
      <w:r>
        <w:rPr/>
        <w:t xml:space="preserve">8</w:t>
      </w:r>
      <w:r>
        <w:rPr/>
        <w:t xml:space="preserve">-</w:t>
      </w:r>
      <w:r>
        <w:rPr/>
        <w:t xml:space="preserve">8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>8</w:t>
      </w:r>
      <w:r>
        <w:rPr/>
        <w:t xml:space="preserve">8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>6</w:t>
      </w:r>
      <w:r>
        <w:rPr/>
        <w:t xml:space="preserve">-</w:t>
      </w:r>
      <w:r>
        <w:rPr/>
        <w:t xml:space="preserve">4</w:t>
      </w:r>
      <w:r>
        <w:rPr/>
        <w:t xml:space="preserve">7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0</w:t>
      </w:r>
      <w:r>
        <w:rPr/>
        <w:t xml:space="preserve">4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6</w:t>
      </w:r>
      <w:r>
        <w:rPr/>
        <w:t xml:space="preserve">7</w:t>
      </w:r>
      <w:r>
        <w:rPr/>
        <w:t xml:space="preserve">6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3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>2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6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>3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6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2</w:t>
      </w:r>
      <w:r>
        <w:rPr/>
        <w:t xml:space="preserve">1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7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5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;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6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X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6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,</w:t>
      </w:r>
      <w:r>
        <w:rPr/>
        <w:t xml:space="preserve">4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z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5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c</w:t>
      </w:r>
      <w:r>
        <w:rPr/>
        <w:t xml:space="preserve">u</w:t>
      </w:r>
      <w:r>
        <w:rPr/>
        <w:t xml:space="preserve">a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9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6</w:t>
      </w:r>
      <w:r>
        <w:rPr/>
        <w:t xml:space="preserve">8</w:t>
      </w:r>
      <w:r>
        <w:rPr/>
        <w:t xml:space="preserve">3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.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6</w:t>
      </w:r>
      <w:r>
        <w:rPr/>
        <w:t xml:space="preserve">8</w:t>
      </w:r>
      <w:r>
        <w:rPr/>
        <w:t xml:space="preserve">3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3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0</w:t>
      </w:r>
      <w:r>
        <w:rPr/>
        <w:t xml:space="preserve">9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6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j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3</w:t>
      </w:r>
      <w:r>
        <w:rPr/>
        <w:t xml:space="preserve">9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/>
      </w:r>
    </w:p>
    <w:p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I</w:t>
      </w:r>
      <w:r>
        <w:rPr/>
        <w:t xml:space="preserve">V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V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X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X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X</w:t>
      </w:r>
      <w:r>
        <w:rPr/>
        <w:t xml:space="preserve">I</w:t>
      </w:r>
      <w:r>
        <w:rPr/>
        <w:t xml:space="preserve">V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X</w:t>
      </w:r>
      <w:r>
        <w:rPr/>
        <w:t xml:space="preserve">V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X</w:t>
      </w:r>
      <w:r>
        <w:rPr/>
        <w:t xml:space="preserve">V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X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X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X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X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-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X</w:t>
      </w:r>
      <w:r>
        <w:rPr/>
        <w:t xml:space="preserve">X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X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X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X</w:t>
      </w:r>
      <w:r>
        <w:rPr/>
        <w:t xml:space="preserve">X</w:t>
      </w:r>
      <w:r>
        <w:rPr/>
        <w:t xml:space="preserve">X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/>
      </w:r>
      <w:br/>
      <w:r>
        <w:rPr/>
        <w:t xml:space="preserve">X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C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C</w:t>
      </w:r>
      <w:r>
        <w:rPr/>
        <w:t xml:space="preserve">C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C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7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C</w:t>
      </w:r>
      <w:r>
        <w:rPr/>
        <w:t xml:space="preserve">C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C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-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U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7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x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2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a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>3</w:t>
      </w:r>
      <w:r>
        <w:rPr/>
        <w:t xml:space="preserve">4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X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-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>
          <w:strike w:val="true"/>
        </w:rPr>
        <w:t xml:space="preserve">e</w:t>
      </w:r>
      <w:r>
        <w:rPr>
          <w:strike w:val="true"/>
        </w:rPr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>
          <w:strike w:val="true"/>
        </w:rPr>
        <w:t xml:space="preserve">"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t</w:t>
      </w:r>
      <w:r>
        <w:rPr/>
        <w:t xml:space="preserve">z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z</w:t>
      </w:r>
      <w:r>
        <w:rPr/>
        <w:t xml:space="preserve">'</w:t>
      </w:r>
      <w:r>
        <w:rPr/>
        <w:t xml:space="preserve">s</w:t>
      </w:r>
      <w:r>
        <w:rPr/>
        <w:t xml:space="preserve">]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"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strike w:val="true"/>
        </w:rPr>
        <w:t xml:space="preserve">t</w:t>
      </w:r>
      <w:r>
        <w:rPr>
          <w:strike w:val="true"/>
        </w:rPr>
        <w:t xml:space="preserve">h</w:t>
      </w:r>
      <w:r>
        <w:rPr>
          <w:strike w:val="true"/>
        </w:rPr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'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b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: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S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?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"</w:t>
      </w:r>
      <w:r>
        <w:rPr/>
        <w:t xml:space="preserve">?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>
          <w:u w:val="single"/>
        </w:rPr>
        <w:t xml:space="preserve">h</w:t>
      </w:r>
      <w:r>
        <w:rPr>
          <w:u w:val="single"/>
        </w:rPr>
        <w:t xml:space="preserve">a</w:t>
      </w:r>
      <w:r>
        <w:rPr>
          <w:u w:val="single"/>
        </w:rPr>
        <w:t xml:space="preserve">t</w:t>
      </w:r>
      <w:r>
        <w:rPr>
          <w:u w:val="single"/>
        </w:rPr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6</w:t>
      </w:r>
      <w:r>
        <w:rPr/>
        <w:t xml:space="preserve">8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y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-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"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"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Κ</w:t>
      </w:r>
      <w:r>
        <w:rPr/>
        <w:t xml:space="preserve">Α</w:t>
      </w:r>
      <w:r>
        <w:rPr/>
        <w:t xml:space="preserve">Θ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r</w:t>
      </w:r>
      <w:r>
        <w:rPr>
          <w:u w:val="single"/>
        </w:rPr>
        <w:t xml:space="preserve">u</w:t>
      </w:r>
      <w:r>
        <w:rPr>
          <w:u w:val="single"/>
        </w:rPr>
        <w:t xml:space="preserve">e</w:t>
      </w:r>
      <w:r>
        <w:rPr>
          <w:u w:val="single"/>
        </w:rPr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m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"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"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X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z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>
          <w:vertAlign w:val="superscript"/>
        </w:rPr>
        <w:t xml:space="preserve">n</w:t>
      </w:r>
      <w:r>
        <w:rPr>
          <w:vertAlign w:val="superscript"/>
        </w:rPr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>
          <w:strike w:val="true"/>
        </w:rPr>
        <w:t xml:space="preserve">8</w:t>
      </w:r>
      <w:r>
        <w:rPr>
          <w:strike w:val="true"/>
        </w:rPr>
        <w:t xml:space="preserve">:</w:t>
      </w:r>
      <w:r>
        <w:rPr>
          <w:strike w:val="true"/>
        </w:rPr>
        <w:t xml:space="preserve">0</w:t>
      </w:r>
      <w:r>
        <w:rPr>
          <w:strike w:val="true"/>
        </w:rPr>
        <w:t xml:space="preserve">0</w:t>
      </w:r>
      <w:r>
        <w:rPr>
          <w:strike w:val="true"/>
        </w:rPr>
        <w:t xml:space="preserve"> </w:t>
      </w:r>
      <w:r>
        <w:rPr>
          <w:strike w:val="true"/>
        </w:rPr>
        <w:t xml:space="preserve">P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.</w:t>
      </w:r>
      <w:r>
        <w:rPr>
          <w:strike w:val="true"/>
        </w:rPr>
        <w:t xml:space="preserve"> </w:t>
      </w:r>
      <w:r>
        <w:rPr>
          <w:strike w:val="true"/>
        </w:rPr>
        <w:t xml:space="preserve">Κ</w:t>
      </w:r>
      <w:r>
        <w:rPr>
          <w:strike w:val="true"/>
        </w:rPr>
        <w:t xml:space="preserve">.</w:t>
      </w:r>
      <w:r>
        <w:rPr>
          <w:strike w:val="true"/>
        </w:rPr>
        <w:t xml:space="preserve">Α</w:t>
      </w:r>
      <w:r>
        <w:rPr>
          <w:strike w:val="true"/>
        </w:rPr>
        <w:t xml:space="preserve">Θ</w:t>
      </w:r>
      <w:r>
        <w:rPr>
          <w:strike w:val="true"/>
        </w:rPr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x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-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Κ</w:t>
      </w:r>
      <w:r>
        <w:rPr/>
        <w:t xml:space="preserve">.</w:t>
      </w:r>
      <w:r>
        <w:rPr/>
        <w:t xml:space="preserve">Α</w:t>
      </w:r>
      <w:r>
        <w:rPr/>
        <w:t xml:space="preserve">.</w:t>
      </w:r>
      <w:r>
        <w:rPr/>
        <w:t xml:space="preserve">ϴ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-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2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"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>
          <w:u w:val="single"/>
        </w:rPr>
        <w:t xml:space="preserve">t</w:t>
      </w:r>
      <w:r>
        <w:rPr>
          <w:u w:val="single"/>
        </w:rPr>
        <w:t xml:space="preserve">o</w:t>
      </w:r>
      <w:r>
        <w:rPr>
          <w:u w:val="single"/>
        </w:rPr>
        <w:t xml:space="preserve">o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.</w:t>
      </w:r>
      <w:r>
        <w:rPr/>
        <w:t xml:space="preserve">'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-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3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7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g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Κ</w:t>
      </w:r>
      <w:r>
        <w:rPr/>
        <w:t xml:space="preserve">.</w:t>
      </w:r>
      <w:r>
        <w:rPr/>
        <w:t xml:space="preserve">Α</w:t>
      </w:r>
      <w:r>
        <w:rPr/>
        <w:t xml:space="preserve">.</w:t>
      </w:r>
      <w:r>
        <w:rPr/>
        <w:t xml:space="preserve">Θ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>
          <w:u w:val="single"/>
        </w:rPr>
        <w:t xml:space="preserve">s</w:t>
      </w:r>
      <w:r>
        <w:rPr>
          <w:u w:val="single"/>
        </w:rPr>
        <w:t xml:space="preserve">o</w:t>
      </w:r>
      <w:r>
        <w:rPr>
          <w:u w:val="single"/>
        </w:rPr>
        <w:t xml:space="preserve"> </w:t>
      </w:r>
      <w:r>
        <w:rPr>
          <w:u w:val="single"/>
        </w:rPr>
        <w:t xml:space="preserve">t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>
          <w:u w:val="single"/>
        </w:rPr>
        <w:t xml:space="preserve">e</w:t>
      </w:r>
      <w:r>
        <w:rPr>
          <w:u w:val="single"/>
        </w:rPr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: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!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6</w:t>
      </w:r>
      <w:r>
        <w:rPr/>
        <w:t xml:space="preserve">.</w:t>
      </w:r>
      <w:r>
        <w:rPr/>
        <w:t xml:space="preserve">4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z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>.</w:t>
      </w:r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5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: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9</w:t>
      </w:r>
      <w:r>
        <w:rPr/>
        <w:t xml:space="preserve">0</w:t>
      </w:r>
      <w:r>
        <w:rPr/>
        <w:t xml:space="preserve">4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b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6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5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4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4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3</w:t>
      </w:r>
      <w:r>
        <w:rPr/>
        <w:t xml:space="preserve">8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k</w:t>
      </w:r>
      <w:r>
        <w:rPr/>
        <w:t xml:space="preserve">a</w:t>
      </w:r>
      <w:r>
        <w:rPr/>
        <w:t xml:space="preserve">k</w:t>
      </w:r>
      <w:r>
        <w:rPr/>
        <w:t xml:space="preserve">a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1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u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9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9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z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/>
      </w:r>
      <w:br/>
      <w:r>
        <w:rPr/>
        <w:t xml:space="preserve">$</w:t>
      </w:r>
      <w:r>
        <w:rPr/>
        <w:t xml:space="preserve">1</w:t>
      </w:r>
      <w:r>
        <w:rPr/>
        <w:t xml:space="preserve">4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8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5</w:t>
      </w:r>
      <w:r>
        <w:rPr/>
        <w:t xml:space="preserve">8</w:t>
      </w:r>
      <w:r>
        <w:rPr/>
        <w:t xml:space="preserve">2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z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6</w:t>
      </w:r>
      <w:r>
        <w:rPr/>
        <w:t xml:space="preserve">2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5</w:t>
      </w:r>
      <w:r>
        <w:rPr/>
        <w:t xml:space="preserve">9</w:t>
      </w:r>
      <w:r>
        <w:rPr/>
        <w:t xml:space="preserve">2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1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3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3</w:t>
      </w:r>
      <w:r>
        <w:rPr/>
        <w:t xml:space="preserve">7</w:t>
      </w:r>
      <w:r>
        <w:rPr/>
        <w:t xml:space="preserve">,</w:t>
      </w:r>
      <w:r>
        <w:rPr/>
        <w:t xml:space="preserve">3</w:t>
      </w:r>
      <w:r>
        <w:rPr/>
        <w:t xml:space="preserve">9</w:t>
      </w:r>
      <w:r>
        <w:rPr/>
        <w:t xml:space="preserve">9</w:t>
      </w:r>
      <w:r>
        <w:rPr/>
        <w:t xml:space="preserve">,</w:t>
      </w:r>
      <w:r>
        <w:rPr/>
        <w:t xml:space="preserve">3</w:t>
      </w:r>
      <w:r>
        <w:rPr/>
        <w:t xml:space="preserve">8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,</w:t>
      </w:r>
      <w:r>
        <w:rPr/>
        <w:t xml:space="preserve">-</w:t>
      </w:r>
      <w:r>
        <w:rPr/>
        <w:t xml:space="preserve"/>
      </w:r>
      <w:br/>
      <w:r>
        <w:rPr/>
        <w:t xml:space="preserve">0</w:t>
      </w:r>
      <w:r>
        <w:rPr/>
        <w:t xml:space="preserve">9</w:t>
      </w:r>
      <w:r>
        <w:rPr/>
        <w:t xml:space="preserve">4</w:t>
      </w:r>
      <w:r>
        <w:rPr/>
        <w:t xml:space="preserve">,</w:t>
      </w:r>
      <w:r>
        <w:rPr/>
        <w:t xml:space="preserve">9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8</w:t>
      </w:r>
      <w:r>
        <w:rPr/>
        <w:t xml:space="preserve">,</w:t>
      </w:r>
      <w:r>
        <w:rPr/>
        <w:t xml:space="preserve">5</w:t>
      </w:r>
      <w:r>
        <w:rPr/>
        <w:t xml:space="preserve">4</w:t>
      </w:r>
      <w:r>
        <w:rPr/>
        <w:t xml:space="preserve">3</w:t>
      </w:r>
      <w:r>
        <w:rPr/>
        <w:t xml:space="preserve">,</w:t>
      </w:r>
      <w:r>
        <w:rPr/>
        <w:t xml:space="preserve">5</w:t>
      </w:r>
      <w:r>
        <w:rPr/>
        <w:t xml:space="preserve">1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1</w:t>
      </w:r>
      <w:r>
        <w:rPr/>
        <w:t xml:space="preserve">5</w:t>
      </w:r>
      <w:r>
        <w:rPr/>
        <w:t xml:space="preserve">7</w:t>
      </w:r>
      <w:r>
        <w:rPr/>
        <w:t xml:space="preserve">,</w:t>
      </w:r>
      <w:r>
        <w:rPr/>
        <w:t xml:space="preserve">3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: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6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8</w:t>
      </w:r>
      <w:r>
        <w:rPr/>
        <w:t xml:space="preserve">-</w:t>
      </w:r>
      <w:r>
        <w:rPr/>
        <w:t xml:space="preserve">2</w:t>
      </w:r>
      <w:r>
        <w:rPr/>
        <w:t xml:space="preserve">9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"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y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-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-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4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5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"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> 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u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6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"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f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v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-</w:t>
      </w:r>
      <w:r>
        <w:rPr/>
        <w:t xml:space="preserve"/>
      </w:r>
      <w:br/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a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U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0</w:t>
      </w:r>
      <w:r>
        <w:rPr/>
        <w:t xml:space="preserve">0</w:t>
      </w:r>
      <w:r>
        <w:rPr/>
        <w:t xml:space="preserve">2</w:t>
      </w:r>
      <w:r>
        <w:rPr/>
        <w:t xml:space="preserve">7</w:t>
      </w:r>
      <w:r>
        <w:rPr/>
        <w:t xml:space="preserve">6</w:t>
      </w:r>
      <w:r>
        <w:rPr/>
        <w:t xml:space="preserve">6</w:t>
      </w:r>
      <w:r>
        <w:rPr/>
        <w:t xml:space="preserve"> 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k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0</w:t>
      </w:r>
      <w:r>
        <w:rPr/>
        <w:t xml:space="preserve">2</w:t>
      </w:r>
      <w:r>
        <w:rPr/>
        <w:t xml:space="preserve">7</w:t>
      </w:r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.</w:t>
      </w:r>
      <w:r>
        <w:rPr/>
        <w:t xml:space="preserve">0</w:t>
      </w:r>
      <w:r>
        <w:rPr/>
        <w:t xml:space="preserve">5</w:t>
      </w:r>
      <w:r>
        <w:rPr/>
        <w:t xml:space="preserve">5</w:t>
      </w:r>
      <w:r>
        <w:rPr/>
        <w:t xml:space="preserve">3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0</w:t>
      </w:r>
      <w:r>
        <w:rPr/>
        <w:t xml:space="preserve">7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3</w:t>
      </w:r>
      <w:r>
        <w:rPr/>
        <w:t xml:space="preserve">.</w:t>
      </w:r>
      <w:r>
        <w:rPr/>
        <w:t xml:space="preserve">7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4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.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5</w:t>
      </w:r>
      <w:r>
        <w:rPr/>
        <w:t xml:space="preserve">9</w:t>
      </w:r>
      <w:r>
        <w:rPr/>
        <w:t xml:space="preserve">,</w:t>
      </w:r>
      <w:r>
        <w:rPr/>
        <w:t xml:space="preserve">9</w:t>
      </w:r>
      <w:r>
        <w:rPr/>
        <w:t xml:space="preserve">5</w:t>
      </w:r>
      <w:r>
        <w:rPr/>
        <w:t xml:space="preserve">7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5</w:t>
      </w:r>
      <w:r>
        <w:rPr/>
        <w:t xml:space="preserve">6</w:t>
      </w:r>
      <w:r>
        <w:rPr/>
        <w:t xml:space="preserve">,</w:t>
      </w:r>
      <w:r>
        <w:rPr/>
        <w:t xml:space="preserve">5</w:t>
      </w:r>
      <w:r>
        <w:rPr/>
        <w:t xml:space="preserve">5</w:t>
      </w:r>
      <w:r>
        <w:rPr/>
        <w:t xml:space="preserve">1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9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9</w:t>
      </w:r>
      <w:r>
        <w:rPr/>
        <w:t xml:space="preserve">0</w:t>
      </w:r>
      <w:r>
        <w:rPr/>
        <w:t xml:space="preserve">7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j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h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.</w:t>
      </w:r>
      <w:r>
        <w:rPr/>
        <w:t xml:space="preserve">V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-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-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1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y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-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n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2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i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6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4</w:t>
      </w:r>
      <w:r>
        <w:rPr/>
        <w:t xml:space="preserve"/>
      </w:r>
    </w:p>
    <w:p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a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y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"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"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b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5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y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x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h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$</w:t>
      </w:r>
      <w:r>
        <w:rPr/>
        <w:t xml:space="preserve">1</w:t>
      </w:r>
      <w:r>
        <w:rPr/>
        <w:t xml:space="preserve">.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6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a</w:t>
      </w:r>
      <w:r>
        <w:rPr/>
        <w:t xml:space="preserve">g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w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u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7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"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8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>
          <w:vertAlign w:val="superscript"/>
        </w:rPr>
        <w:t xml:space="preserve">$</w:t>
      </w:r>
      <w:r>
        <w:rPr/>
        <w:t xml:space="preserve">6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s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5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z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>
          <w:vertAlign w:val="superscript"/>
        </w:rPr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I</w:t>
      </w:r>
      <w:r>
        <w:rPr/>
        <w:t xml:space="preserve">"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½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½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>7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(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)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0</w:t>
      </w:r>
      <w:r>
        <w:rPr/>
        <w:t xml:space="preserve">.</w:t>
      </w:r>
      <w:r>
        <w:rPr/>
        <w:t xml:space="preserve">6</w:t>
      </w:r>
      <w:r>
        <w:rPr/>
        <w:t xml:space="preserve">7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1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[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9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.</w:t>
      </w:r>
      <w:r>
        <w:rPr/>
        <w:t xml:space="preserve">3</w:t>
      </w:r>
      <w:r>
        <w:rPr/>
        <w:t xml:space="preserve">7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2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p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3</w:t>
      </w:r>
      <w:r>
        <w:rPr/>
        <w:t xml:space="preserve">5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5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: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y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y</w:t>
      </w:r>
      <w:r>
        <w:rPr/>
        <w:t xml:space="preserve">p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b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O</w:t>
      </w:r>
      <w:r>
        <w:rPr/>
        <w:t xml:space="preserve">l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o</w:t>
      </w:r>
      <w:r>
        <w:rPr/>
        <w:t xml:space="preserve">h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6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X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m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4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7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9</w:t>
      </w:r>
      <w:r>
        <w:rPr/>
        <w:t xml:space="preserve">3</w:t>
      </w:r>
      <w:r>
        <w:rPr/>
        <w:t xml:space="preserve">°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X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8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M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.</w:t>
      </w:r>
      <w:r>
        <w:rPr/>
        <w:t xml:space="preserve">1</w:t>
      </w:r>
      <w:r>
        <w:rPr/>
        <w:t xml:space="preserve">4</w:t>
      </w:r>
      <w:r>
        <w:rPr/>
        <w:t xml:space="preserve">1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7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.</w:t>
      </w:r>
      <w:r>
        <w:rPr/>
        <w:t xml:space="preserve">7</w:t>
      </w:r>
      <w:r>
        <w:rPr/>
        <w:t xml:space="preserve">8</w:t>
      </w:r>
      <w:r>
        <w:rPr/>
        <w:t xml:space="preserve">5</w:t>
      </w:r>
      <w:r>
        <w:rPr/>
        <w:t xml:space="preserve">4</w:t>
      </w:r>
      <w:r>
        <w:rPr/>
        <w:t xml:space="preserve">,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4</w:t>
      </w:r>
      <w:r>
        <w:rPr/>
        <w:t xml:space="preserve">/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1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X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2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2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k</w:t>
      </w:r>
      <w:r>
        <w:rPr/>
        <w:t xml:space="preserve">l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-</w:t>
      </w:r>
      <w:r>
        <w:rPr/>
        <w:t xml:space="preserve">[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X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p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4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X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5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g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d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9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4</w:t>
      </w:r>
      <w:r>
        <w:rPr/>
        <w:t xml:space="preserve">5</w:t>
      </w:r>
      <w:r>
        <w:rPr/>
        <w:t xml:space="preserve">9</w:t>
      </w:r>
      <w:r>
        <w:rPr/>
        <w:t xml:space="preserve">.</w:t>
      </w:r>
      <w:r>
        <w:rPr/>
        <w:t xml:space="preserve">4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2</w:t>
      </w:r>
      <w:r>
        <w:rPr/>
        <w:t xml:space="preserve">7</w:t>
      </w:r>
      <w:r>
        <w:rPr/>
        <w:t xml:space="preserve">3</w:t>
      </w:r>
      <w:r>
        <w:rPr/>
        <w:t xml:space="preserve">.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6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7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>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8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2</w:t>
      </w:r>
      <w:r>
        <w:rPr/>
        <w:t xml:space="preserve">-</w:t>
      </w:r>
      <w:r>
        <w:rPr/>
        <w:t xml:space="preserve">5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1</w:t>
      </w:r>
      <w:r>
        <w:rPr/>
        <w:t xml:space="preserve">2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0</w:t>
      </w:r>
      <w:r>
        <w:rPr/>
        <w:t xml:space="preserve">9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8</w:t>
      </w:r>
      <w:r>
        <w:rPr/>
        <w:t xml:space="preserve">8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7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-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8</w:t>
      </w:r>
      <w:r>
        <w:rPr/>
        <w:t xml:space="preserve">0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p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r</w:t>
      </w:r>
      <w:r>
        <w:rPr/>
        <w:t xml:space="preserve">k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y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r</w:t>
      </w:r>
      <w:r>
        <w:rPr/>
        <w:t xml:space="preserve">h</w:t>
      </w:r>
      <w:r>
        <w:rPr/>
        <w:t xml:space="preserve">y</w:t>
      </w:r>
      <w:r>
        <w:rPr/>
        <w:t xml:space="preserve">t</w:t>
      </w:r>
      <w:r>
        <w:rPr/>
        <w:t xml:space="preserve">h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9</w:t>
      </w:r>
      <w:r>
        <w:rPr/>
        <w:t xml:space="preserve">4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"</w:t>
      </w:r>
      <w:r>
        <w:rPr/>
        <w:t xml:space="preserve">,</w:t>
      </w:r>
      <w:r>
        <w:rPr/>
        <w:t xml:space="preserve"> </w:t>
      </w:r>
      <w:r>
        <w:rPr>
          <w:strike w:val="true"/>
        </w:rPr>
        <w:t xml:space="preserve">H</w:t>
      </w:r>
      <w:r>
        <w:rPr>
          <w:strike w:val="true"/>
        </w:rPr>
        <w:t xml:space="preserve">a</w:t>
      </w:r>
      <w:r>
        <w:rPr>
          <w:strike w:val="true"/>
        </w:rPr>
        <w:t xml:space="preserve">r</w:t>
      </w:r>
      <w:r>
        <w:rPr>
          <w:strike w:val="true"/>
        </w:rPr>
        <w:t xml:space="preserve">d</w:t>
      </w:r>
      <w:r>
        <w:rPr>
          <w:strike w:val="true"/>
        </w:rPr>
        <w:t xml:space="preserve">w</w:t>
      </w:r>
      <w:r>
        <w:rPr>
          <w:strike w:val="true"/>
        </w:rPr>
        <w:t xml:space="preserve">i</w:t>
      </w:r>
      <w:r>
        <w:rPr>
          <w:strike w:val="true"/>
        </w:rPr>
        <w:t xml:space="preserve">c</w:t>
      </w:r>
      <w:r>
        <w:rPr>
          <w:strike w:val="true"/>
        </w:rPr>
        <w:t xml:space="preserve">k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;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;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5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/>
      </w:r>
      <w:br/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"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"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9</w:t>
      </w:r>
      <w:r>
        <w:rPr/>
        <w:t xml:space="preserve">5</w:t>
      </w:r>
      <w:r>
        <w:rPr/>
        <w:t xml:space="preserve">.</w:t>
      </w:r>
      <w:r>
        <w:rPr/>
        <w:t xml:space="preserve">5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y</w:t>
      </w:r>
      <w:r>
        <w:rPr/>
        <w:t xml:space="preserve">g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6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X</w:t>
      </w:r>
      <w:r>
        <w:rPr/>
        <w:t xml:space="preserve">-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-</w:t>
      </w:r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-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>-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>-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>1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>2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>3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>4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>5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>6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>7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2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>
          <w:u w:val="single"/>
        </w:rPr>
        <w:t xml:space="preserve">C</w:t>
      </w:r>
      <w:r>
        <w:rPr>
          <w:u w:val="single"/>
        </w:rPr>
        <w:t xml:space="preserve">r</w:t>
      </w:r>
      <w:r>
        <w:rPr>
          <w:u w:val="single"/>
        </w:rPr>
        <w:t xml:space="preserve">a</w:t>
      </w:r>
      <w:r>
        <w:rPr>
          <w:u w:val="single"/>
        </w:rPr>
        <w:t xml:space="preserve">f</w:t>
      </w:r>
      <w:r>
        <w:rPr>
          <w:u w:val="single"/>
        </w:rPr>
        <w:t xml:space="preserve">t</w:t>
      </w:r>
      <w:r>
        <w:rPr>
          <w:u w:val="single"/>
        </w:rPr>
        <w:t xml:space="preserve">s</w:t>
      </w:r>
      <w:r>
        <w:rPr>
          <w:u w:val="single"/>
        </w:rPr>
        <w:t xml:space="preserve">b</w:t>
      </w:r>
      <w:r>
        <w:rPr>
          <w:u w:val="single"/>
        </w:rPr>
        <w:t xml:space="preserve">u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>
          <w:u w:val="single"/>
        </w:rPr>
        <w:t xml:space="preserve"> </w:t>
      </w:r>
      <w:r>
        <w:rPr>
          <w:u w:val="single"/>
        </w:rPr>
        <w:t xml:space="preserve">F</w:t>
      </w:r>
      <w:r>
        <w:rPr>
          <w:u w:val="single"/>
        </w:rPr>
        <w:t xml:space="preserve">a</w:t>
      </w:r>
      <w:r>
        <w:rPr>
          <w:u w:val="single"/>
        </w:rPr>
        <w:t xml:space="preserve">i</w:t>
      </w:r>
      <w:r>
        <w:rPr>
          <w:u w:val="single"/>
        </w:rPr>
        <w:t xml:space="preserve">r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h</w:t>
      </w:r>
      <w:r>
        <w:rPr/>
        <w:t xml:space="preserve">i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-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2</w:t>
      </w:r>
      <w:r>
        <w:rPr/>
        <w:t xml:space="preserve">0</w:t>
      </w:r>
      <w:r>
        <w:rPr/>
        <w:t xml:space="preserve">-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2</w:t>
      </w:r>
      <w:r>
        <w:rPr/>
        <w:t xml:space="preserve">5</w:t>
      </w:r>
      <w:r>
        <w:rPr/>
        <w:t xml:space="preserve">-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3</w:t>
      </w:r>
      <w:r>
        <w:rPr/>
        <w:t xml:space="preserve">0</w:t>
      </w:r>
      <w:r>
        <w:rPr/>
        <w:t xml:space="preserve">-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4</w:t>
      </w:r>
      <w:r>
        <w:rPr/>
        <w:t xml:space="preserve">'</w:t>
      </w:r>
      <w:r>
        <w:rPr/>
        <w:t xml:space="preserve">1</w:t>
      </w:r>
      <w:r>
        <w:rPr/>
        <w:t xml:space="preserve">1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9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>1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>2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>3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>4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3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>5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6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4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>
          <w:u w:val="single"/>
        </w:rPr>
        <w:t xml:space="preserve">V</w:t>
      </w:r>
      <w:r>
        <w:rPr>
          <w:u w:val="single"/>
        </w:rPr>
        <w:t xml:space="preserve">e</w:t>
      </w:r>
      <w:r>
        <w:rPr>
          <w:u w:val="single"/>
        </w:rPr>
        <w:t xml:space="preserve">r</w:t>
      </w:r>
      <w:r>
        <w:rPr>
          <w:u w:val="single"/>
        </w:rPr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3</w:t>
      </w:r>
      <w:r>
        <w:rPr/>
        <w:t xml:space="preserve">5</w:t>
      </w:r>
      <w:r>
        <w:rPr/>
        <w:t xml:space="preserve">-</w:t>
      </w:r>
      <w:r>
        <w:rPr/>
        <w:t xml:space="preserve">3</w:t>
      </w:r>
      <w:r>
        <w:rPr/>
        <w:t xml:space="preserve">9</w:t>
      </w:r>
      <w:r>
        <w:rPr/>
        <w:t xml:space="preserve"/>
      </w:r>
      <w:br/>
      <w:r>
        <w:rPr/>
        <w:t xml:space="preserve">4</w:t>
      </w:r>
      <w:r>
        <w:rPr/>
        <w:t xml:space="preserve">0</w:t>
      </w:r>
      <w:r>
        <w:rPr/>
        <w:t xml:space="preserve">-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4</w:t>
      </w:r>
      <w:r>
        <w:rPr/>
        <w:t xml:space="preserve">5</w:t>
      </w:r>
      <w:r>
        <w:rPr/>
        <w:t xml:space="preserve">-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5</w:t>
      </w:r>
      <w:r>
        <w:rPr/>
        <w:t xml:space="preserve">0</w:t>
      </w:r>
      <w:r>
        <w:rPr/>
        <w:t xml:space="preserve">-</w:t>
      </w:r>
      <w:r>
        <w:rPr/>
        <w:t xml:space="preserve">5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>6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>
          <w:u w:val="single"/>
        </w:rPr>
        <w:t xml:space="preserve">1</w:t>
      </w:r>
      <w:r>
        <w:rPr>
          <w:u w:val="single"/>
        </w:rPr>
        <w:t xml:space="preserve">4</w:t>
      </w:r>
      <w:r>
        <w:rPr>
          <w:u w:val="single"/>
        </w:rPr>
        <w:t xml:space="preserve">7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>7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4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1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>8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>9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>1</w:t>
      </w:r>
      <w:r>
        <w:rPr/>
        <w:t xml:space="preserve">0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>0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5</w:t>
      </w:r>
      <w:r>
        <w:rPr/>
        <w:t xml:space="preserve">'</w:t>
      </w:r>
      <w:r>
        <w:rPr/>
        <w:t xml:space="preserve">1</w:t>
      </w:r>
      <w:r>
        <w:rPr/>
        <w:t xml:space="preserve">1</w:t>
      </w:r>
      <w:r>
        <w:rPr/>
        <w:t xml:space="preserve">"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8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>6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>4</w:t>
      </w:r>
      <w:r>
        <w:rPr/>
        <w:t xml:space="preserve"/>
      </w:r>
      <w:br/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6</w:t>
      </w:r>
      <w:r>
        <w:rPr/>
        <w:t xml:space="preserve">'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>2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>5</w:t>
      </w:r>
      <w:r>
        <w:rPr/>
        <w:t xml:space="preserve"/>
      </w:r>
      <w:br/>
      <w:r>
        <w:rPr/>
        <w:t xml:space="preserve">1</w:t>
      </w:r>
      <w:r>
        <w:rPr/>
        <w:t xml:space="preserve">6</w:t>
      </w:r>
      <w:r>
        <w:rPr/>
        <w:t xml:space="preserve">9</w:t>
      </w:r>
      <w:r>
        <w:rPr/>
        <w:t xml:space="preserve"/>
      </w:r>
      <w:br/>
      <w:r>
        <w:rPr/>
        <w:t xml:space="preserve">1</w:t>
      </w:r>
      <w:r>
        <w:rPr/>
        <w:t xml:space="preserve">7</w:t>
      </w:r>
      <w:r>
        <w:rPr/>
        <w:t xml:space="preserve">7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5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K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D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k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6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–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f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x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0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b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j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i</w:t>
      </w:r>
      <w:r>
        <w:rPr/>
        <w:t xml:space="preserve">d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z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p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k</w:t>
      </w:r>
      <w:r>
        <w:rPr/>
        <w:t xml:space="preserve">e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/>
      </w:r>
      <w:br/>
      <w:r>
        <w:rPr/>
        <w:t xml:space="preserve">i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c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u</w:t>
      </w:r>
      <w:r>
        <w:rPr/>
        <w:t xml:space="preserve">l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-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1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u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s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3</w:t>
      </w:r>
      <w:r>
        <w:rPr/>
        <w:t xml:space="preserve"/>
      </w:r>
    </w:p>
    <w:p/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y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4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p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6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Y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>C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j</w:t>
      </w:r>
      <w:r>
        <w:rPr/>
        <w:t xml:space="preserve">o</w:t>
      </w:r>
      <w:r>
        <w:rPr/>
        <w:t xml:space="preserve">y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7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A</w:t>
      </w:r>
      <w:r>
        <w:rPr/>
        <w:t xml:space="preserve">.</w:t>
      </w:r>
      <w:r>
        <w:rPr/>
        <w:t xml:space="preserve">U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-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8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-</w:t>
      </w:r>
      <w:r>
        <w:rPr/>
        <w:t xml:space="preserve"/>
      </w:r>
      <w:br/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1</w:t>
      </w:r>
      <w:r>
        <w:rPr/>
        <w:t xml:space="preserve">,</w:t>
      </w:r>
      <w:r>
        <w:rPr/>
        <w:t xml:space="preserve">2</w:t>
      </w:r>
      <w:r>
        <w:rPr/>
        <w:t xml:space="preserve">9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s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8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-</w:t>
      </w:r>
      <w:r>
        <w:rPr/>
        <w:t xml:space="preserve"/>
      </w:r>
      <w:br/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2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u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6</w:t>
      </w:r>
      <w:r>
        <w:rPr/>
        <w:t xml:space="preserve">0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1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v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7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g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a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7</w:t>
      </w:r>
      <w:r>
        <w:rPr/>
        <w:t xml:space="preserve">5</w:t>
      </w:r>
      <w:r>
        <w:rPr/>
        <w:t xml:space="preserve">8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3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2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y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2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9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3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/>
      </w:r>
      <w:br/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4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/>
      </w:r>
      <w:br/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4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t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X</w:t>
      </w:r>
      <w:r>
        <w:rPr/>
        <w:t xml:space="preserve">: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2</w:t>
      </w:r>
      <w:r>
        <w:rPr/>
        <w:t xml:space="preserve">,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6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$</w:t>
      </w:r>
      <w:r>
        <w:rPr/>
        <w:t xml:space="preserve">7</w:t>
      </w:r>
      <w:r>
        <w:rPr/>
        <w:t xml:space="preserve">8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$</w:t>
      </w:r>
      <w:r>
        <w:rPr/>
        <w:t xml:space="preserve">3</w:t>
      </w:r>
      <w:r>
        <w:rPr/>
        <w:t xml:space="preserve">3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5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7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o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a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"</w:t>
      </w:r>
      <w:r>
        <w:rPr/>
        <w:t xml:space="preserve">A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y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-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6</w:t>
      </w:r>
      <w:r>
        <w:rPr/>
        <w:t xml:space="preserve">-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b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8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8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g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u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y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b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d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4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w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b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>
          <w:vertAlign w:val="superscript"/>
        </w:rPr>
        <w:t xml:space="preserve">c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o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"</w:t>
      </w:r>
      <w:r>
        <w:rPr/>
        <w:t xml:space="preserve">B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"</w:t>
      </w:r>
      <w:r>
        <w:rPr/>
        <w:t xml:space="preserve">B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1</w:t>
      </w:r>
      <w:r>
        <w:rPr/>
        <w:t xml:space="preserve">/</w:t>
      </w:r>
      <w:r>
        <w:rPr/>
        <w:t xml:space="preserve">2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"</w:t>
      </w:r>
      <w:r>
        <w:rPr/>
        <w:t xml:space="preserve">C</w:t>
      </w:r>
      <w:r>
        <w:rPr/>
        <w:t xml:space="preserve">"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-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m</w:t>
      </w:r>
      <w:r>
        <w:rPr/>
        <w:t xml:space="preserve">f</w:t>
      </w:r>
      <w:r>
        <w:rPr/>
        <w:t xml:space="preserve">d</w:t>
      </w:r>
      <w:r>
        <w:rPr/>
        <w:t xml:space="preserve">.</w:t>
      </w:r>
      <w:r>
        <w:rPr/>
        <w:t xml:space="preserve">)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0</w:t>
      </w:r>
      <w:r>
        <w:rPr/>
        <w:t xml:space="preserve">.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x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V</w:t>
      </w:r>
      <w:r>
        <w:rPr/>
        <w:t xml:space="preserve">: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;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x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1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,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b</w:t>
      </w:r>
      <w:r>
        <w:rPr/>
        <w:t xml:space="preserve">u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'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u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/>
      </w:r>
      <w:br/>
      <w:r>
        <w:rPr/>
        <w:t xml:space="preserve">p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5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I</w:t>
      </w:r>
      <w:r>
        <w:rPr/>
        <w:t xml:space="preserve">'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f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X</w:t>
      </w:r>
      <w:r>
        <w:rPr/>
        <w:t xml:space="preserve">: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)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K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-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c</w:t>
      </w:r>
      <w:r>
        <w:rPr/>
        <w:t xml:space="preserve">u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b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6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.</w:t>
      </w:r>
      <w:r>
        <w:rPr/>
        <w:t xml:space="preserve">D</w:t>
      </w:r>
      <w:r>
        <w:rPr/>
        <w:t xml:space="preserve">.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/>
      </w:r>
      <w:br/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X</w:t>
      </w:r>
      <w:r>
        <w:rPr/>
        <w:t xml:space="preserve">: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s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m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 </w:t>
      </w:r>
      <w:r>
        <w:rPr/>
        <w:t xml:space="preserve">g</w:t>
      </w:r>
      <w:r>
        <w:rPr/>
        <w:t xml:space="preserve">a</w:t>
      </w:r>
      <w:r>
        <w:rPr/>
        <w:t xml:space="preserve">p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o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s</w:t>
      </w:r>
      <w:r>
        <w:rPr/>
        <w:t xml:space="preserve">c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7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0</w:t>
      </w:r>
      <w:r>
        <w:rPr/>
        <w:t xml:space="preserve">5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9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y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X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y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c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"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,</w:t>
      </w:r>
      <w:r>
        <w:rPr/>
        <w:t xml:space="preserve">"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"</w:t>
      </w:r>
      <w:r>
        <w:rPr/>
        <w:t xml:space="preserve">d</w:t>
      </w:r>
      <w:r>
        <w:rPr/>
        <w:t xml:space="preserve">y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c</w:t>
      </w:r>
      <w:r>
        <w:rPr/>
        <w:t xml:space="preserve">,</w:t>
      </w:r>
      <w:r>
        <w:rPr/>
        <w:t xml:space="preserve">"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p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z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8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3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/>
      </w:r>
      <w:br/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>
          <w:vertAlign w:val="superscript"/>
        </w:rPr>
        <w:t xml:space="preserve">t</w:t>
      </w:r>
      <w:r>
        <w:rPr>
          <w:vertAlign w:val="superscript"/>
        </w:rPr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X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u</w:t>
      </w:r>
      <w:r>
        <w:rPr/>
        <w:t xml:space="preserve">d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r</w:t>
      </w:r>
      <w:r>
        <w:rPr/>
        <w:t xml:space="preserve">i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u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u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6</w:t>
      </w:r>
      <w:r>
        <w:rPr/>
        <w:t xml:space="preserve">9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k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g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i</w:t>
      </w:r>
      <w:r>
        <w:rPr/>
        <w:t xml:space="preserve">z</w:t>
      </w:r>
      <w:r>
        <w:rPr/>
        <w:t xml:space="preserve">z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s</w:t>
      </w:r>
      <w:r>
        <w:rPr/>
        <w:t xml:space="preserve">i</w:t>
      </w:r>
      <w:r>
        <w:rPr/>
        <w:t xml:space="preserve">x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y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X</w:t>
      </w:r>
      <w:r>
        <w:rPr/>
        <w:t xml:space="preserve">I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/>
      </w:r>
      <w:br/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v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r</w:t>
      </w:r>
      <w:r>
        <w:rPr/>
        <w:t xml:space="preserve">c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i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g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V</w:t>
      </w:r>
      <w:r>
        <w:rPr/>
        <w:t xml:space="preserve">O</w:t>
      </w:r>
      <w:r>
        <w:rPr/>
        <w:t xml:space="preserve">L</w:t>
      </w:r>
      <w:r>
        <w:rPr/>
        <w:t xml:space="preserve">T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i</w:t>
      </w:r>
      <w:r>
        <w:rPr/>
        <w:t xml:space="preserve">m</w:t>
      </w:r>
      <w:r>
        <w:rPr/>
        <w:t xml:space="preserve">u</w:t>
      </w:r>
      <w:r>
        <w:rPr/>
        <w:t xml:space="preserve">m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-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h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0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;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2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S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l</w:t>
      </w:r>
      <w:r>
        <w:rPr/>
        <w:t xml:space="preserve">u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1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c</w:t>
      </w:r>
      <w:r>
        <w:rPr/>
        <w:t xml:space="preserve">o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g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i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c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3</w:t>
      </w:r>
      <w:r>
        <w:rPr/>
        <w:t xml:space="preserve">:</w:t>
      </w:r>
      <w:r>
        <w:rPr/>
        <w:t xml:space="preserve">3</w:t>
      </w:r>
      <w:r>
        <w:rPr/>
        <w:t xml:space="preserve">0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r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: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a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s</w:t>
      </w:r>
      <w:r>
        <w:rPr/>
        <w:t xml:space="preserve">-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2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/>
      </w:r>
      <w:br/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t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I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b</w:t>
      </w:r>
      <w:r>
        <w:rPr/>
        <w:t xml:space="preserve">o</w:t>
      </w:r>
      <w:r>
        <w:rPr/>
        <w:t xml:space="preserve">h</w:t>
      </w:r>
      <w:r>
        <w:rPr/>
        <w:t xml:space="preserve">y</w:t>
      </w:r>
      <w:r>
        <w:rPr/>
        <w:t xml:space="preserve">d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/>
      </w:r>
      <w:br/>
      <w:r>
        <w:rPr/>
        <w:t xml:space="preserve">f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(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)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3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9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6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o</w:t>
      </w:r>
      <w:r>
        <w:rPr/>
        <w:t xml:space="preserve">'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7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m</w:t>
      </w:r>
      <w:r>
        <w:rPr/>
        <w:t xml:space="preserve">p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/>
      </w:r>
      <w:br/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: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g</w:t>
      </w:r>
      <w:r>
        <w:rPr/>
        <w:t xml:space="preserve">u</w:t>
      </w:r>
      <w:r>
        <w:rPr/>
        <w:t xml:space="preserve">l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6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9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n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m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2</w:t>
      </w:r>
      <w:r>
        <w:rPr/>
        <w:t xml:space="preserve">.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n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'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>
          <w:strike w:val="true"/>
        </w:rPr>
        <w:t xml:space="preserve">M</w:t>
      </w:r>
      <w:r>
        <w:rPr>
          <w:strike w:val="true"/>
        </w:rPr>
        <w:t xml:space="preserve">r</w:t>
      </w:r>
      <w:r>
        <w:rPr>
          <w:strike w:val="true"/>
        </w:rPr>
        <w:t xml:space="preserve">s</w:t>
      </w:r>
      <w:r>
        <w:rPr>
          <w:strike w:val="true"/>
        </w:rPr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.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'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: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: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l</w:t>
      </w:r>
      <w:r>
        <w:rPr/>
        <w:t xml:space="preserve">k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o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b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,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>7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p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f</w:t>
      </w:r>
      <w:r>
        <w:rPr/>
        <w:t xml:space="preserve">-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V</w:t>
      </w:r>
      <w:r>
        <w:rPr/>
        <w:t xml:space="preserve">: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u</w:t>
      </w:r>
      <w:r>
        <w:rPr/>
        <w:t xml:space="preserve">i</w:t>
      </w:r>
      <w:r>
        <w:rPr/>
        <w:t xml:space="preserve">t</w:t>
      </w:r>
      <w:r>
        <w:rPr/>
        <w:t xml:space="preserve"/>
      </w:r>
      <w:br/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l</w:t>
      </w:r>
      <w:r>
        <w:rPr/>
        <w:t xml:space="preserve">a</w:t>
      </w:r>
      <w:r>
        <w:rPr/>
        <w:t xml:space="preserve">c</w:t>
      </w:r>
      <w:r>
        <w:rPr/>
        <w:t xml:space="preserve">k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w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p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(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>s</w:t>
      </w:r>
      <w:r>
        <w:rPr/>
        <w:t xml:space="preserve">)</w:t>
      </w:r>
      <w:r>
        <w:rPr/>
        <w:t xml:space="preserve"/>
      </w:r>
      <w:br/>
      <w:r>
        <w:rPr/>
        <w:t xml:space="preserve">5</w:t>
      </w:r>
      <w:r>
        <w:rPr/>
        <w:t xml:space="preserve"/>
      </w:r>
      <w:br/>
      <w:r>
        <w:rPr/>
        <w:t xml:space="preserve">9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(</w:t>
      </w:r>
      <w:r>
        <w:rPr/>
        <w:t xml:space="preserve">O</w:t>
      </w:r>
      <w:r>
        <w:rPr/>
        <w:t xml:space="preserve">z</w:t>
      </w:r>
      <w:r>
        <w:rPr/>
        <w:t xml:space="preserve">.</w:t>
      </w:r>
      <w:r>
        <w:rPr/>
        <w:t xml:space="preserve">)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6</w:t>
      </w:r>
      <w:r>
        <w:rPr/>
        <w:t xml:space="preserve"/>
      </w:r>
      <w:br/>
      <w:r>
        <w:rPr/>
        <w:t xml:space="preserve">8</w:t>
      </w:r>
      <w:r>
        <w:rPr/>
        <w:t xml:space="preserve"/>
      </w:r>
      <w:br/>
      <w:r>
        <w:rPr/>
        <w:t xml:space="preserve">4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5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/>
      </w:r>
      <w:br/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l</w:t>
      </w:r>
      <w:r>
        <w:rPr/>
        <w:t xml:space="preserve">p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u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d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p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2</w:t>
      </w:r>
      <w:r>
        <w:rPr/>
        <w:t xml:space="preserve">9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x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y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i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7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i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e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v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P</w:t>
      </w:r>
      <w:r>
        <w:rPr/>
        <w:t xml:space="preserve">.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4</w:t>
      </w:r>
      <w:r>
        <w:rPr/>
        <w:t xml:space="preserve">: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o</w:t>
      </w:r>
      <w:r>
        <w:rPr/>
        <w:t xml:space="preserve">m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n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s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e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J</w:t>
      </w:r>
      <w:r>
        <w:rPr/>
        <w:t xml:space="preserve">o</w:t>
      </w:r>
      <w:r>
        <w:rPr/>
        <w:t xml:space="preserve">h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/>
      </w:r>
      <w:br/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'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b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1</w:t>
      </w:r>
      <w:r>
        <w:rPr/>
        <w:t xml:space="preserve">9</w:t>
      </w:r>
      <w:r>
        <w:rPr/>
        <w:t xml:space="preserve">2</w:t>
      </w:r>
      <w:r>
        <w:rPr/>
        <w:t xml:space="preserve">9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F</w:t>
      </w:r>
      <w:r>
        <w:rPr/>
        <w:t xml:space="preserve">E</w:t>
      </w:r>
      <w:r>
        <w:rPr/>
        <w:t xml:space="preserve">R</w:t>
      </w:r>
      <w:r>
        <w:rPr/>
        <w:t xml:space="preserve">-</w:t>
      </w:r>
      <w:r>
        <w:rPr/>
        <w:t xml:space="preserve"/>
      </w:r>
      <w:br/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!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,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,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b</w:t>
      </w:r>
      <w:r>
        <w:rPr/>
        <w:t xml:space="preserve">r</w:t>
      </w:r>
      <w:r>
        <w:rPr/>
        <w:t xml:space="preserve">i</w:t>
      </w:r>
      <w:r>
        <w:rPr/>
        <w:t xml:space="preserve">k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c</w:t>
      </w:r>
      <w:r>
        <w:rPr/>
        <w:t xml:space="preserve">r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u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/>
      </w:r>
    </w:p>
    <w:p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R</w:t>
      </w:r>
      <w:r>
        <w:rPr/>
        <w:t xml:space="preserve">u</w:t>
      </w:r>
      <w:r>
        <w:rPr/>
        <w:t xml:space="preserve">l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/>
      </w:r>
      <w:br/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1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2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3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/>
      </w:r>
      <w:br/>
      <w:r>
        <w:rPr/>
        <w:t xml:space="preserve">4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/>
      </w:r>
      <w:br/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6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7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E</w:t>
      </w:r>
      <w:r>
        <w:rPr/>
        <w:t xml:space="preserve">g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8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V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9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T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1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l</w:t>
      </w:r>
      <w:r>
        <w:rPr/>
        <w:t xml:space="preserve">k</w:t>
      </w:r>
      <w:r>
        <w:rPr/>
        <w:t xml:space="preserve"> 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/>
      </w:r>
      <w:br/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u</w:t>
      </w:r>
      <w:r>
        <w:rPr/>
        <w:t xml:space="preserve">g</w:t>
      </w:r>
      <w:r>
        <w:rPr/>
        <w:t xml:space="preserve">s</w:t>
      </w:r>
      <w:r>
        <w:rPr/>
        <w:t xml:space="preserve"/>
      </w:r>
      <w:br/>
      <w:r>
        <w:rPr/>
        <w:t xml:space="preserve">1</w:t>
      </w:r>
      <w:r>
        <w:rPr/>
        <w:t xml:space="preserve">3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e</w:t>
      </w:r>
      <w:r>
        <w:rPr/>
        <w:t xml:space="preserve">p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v</w:t>
      </w:r>
      <w:r>
        <w:rPr/>
        <w:t xml:space="preserve">o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/>
      </w:r>
      <w:br/>
      <w:r>
        <w:rPr/>
        <w:t xml:space="preserve">A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V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/>
      </w:r>
      <w:br/>
      <w:r>
        <w:rPr/>
        <w:t xml:space="preserve">1</w:t>
      </w:r>
      <w:r>
        <w:rPr/>
        <w:t xml:space="preserve">4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P</w:t>
      </w:r>
      <w:r>
        <w:rPr/>
        <w:t xml:space="preserve">l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/>
      </w:r>
      <w:br/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9</w:t>
      </w:r>
      <w:r>
        <w:rPr/>
        <w:t xml:space="preserve"/>
      </w:r>
    </w:p>
    <w:p>
      <w:r>
        <w:rPr/>
        <w:t xml:space="preserve">B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4</w:t>
      </w:r>
      <w:r>
        <w:rPr/>
        <w:t xml:space="preserve">7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>1</w:t>
      </w:r>
      <w:r>
        <w:rPr/>
        <w:t xml:space="preserve">8</w:t>
      </w:r>
      <w:r>
        <w:rPr/>
        <w:t xml:space="preserve">8</w:t>
      </w:r>
      <w:r>
        <w:rPr/>
        <w:t xml:space="preserve">0</w:t>
      </w:r>
      <w:r>
        <w:rPr/>
        <w:t xml:space="preserve"> </w:t>
      </w:r>
      <w:r>
        <w:rPr/>
        <w:t xml:space="preserve">5</w:t>
      </w:r>
      <w:r>
        <w:rPr/>
        <w:t xml:space="preserve">0</w:t>
      </w:r>
      <w:r>
        <w:rPr/>
        <w:t xml:space="preserve">4</w:t>
      </w:r>
      <w:r>
        <w:rPr/>
        <w:t xml:space="preserve"/>
      </w:r>
      <w:br/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R</w:t>
      </w:r>
      <w:r>
        <w:rPr/>
        <w:t xml:space="preserve">O</w:t>
      </w:r>
      <w:r>
        <w:rPr/>
        <w:t xml:space="preserve">P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/>
      </w:r>
      <w:br/>
      <w:r>
        <w:rPr/>
        <w:t xml:space="preserve">B</w:t>
      </w:r>
      <w:r>
        <w:rPr/>
        <w:t xml:space="preserve">i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B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9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9</w:t>
      </w:r>
      <w:r>
        <w:rPr/>
        <w:t xml:space="preserve">7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u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a</w:t>
      </w:r>
      <w:r>
        <w:rPr/>
        <w:t xml:space="preserve">t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.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5</w:t>
      </w:r>
      <w:r>
        <w:rPr/>
        <w:t xml:space="preserve"> </w:t>
      </w:r>
      <w:r>
        <w:rPr/>
        <w:t xml:space="preserve">f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6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c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b</w:t>
      </w:r>
      <w:r>
        <w:rPr/>
        <w:t xml:space="preserve">y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I</w:t>
      </w:r>
      <w:r>
        <w:rPr/>
        <w:t xml:space="preserve">G</w:t>
      </w:r>
      <w:r>
        <w:rPr/>
        <w:t xml:space="preserve">N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/>
      </w:r>
      <w:br/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a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8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x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1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A</w:t>
      </w:r>
      <w:r>
        <w:rPr/>
        <w:t xml:space="preserve">m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9</w:t>
      </w:r>
      <w:r>
        <w:rPr/>
        <w:t xml:space="preserve">8</w:t>
      </w:r>
      <w:r>
        <w:rPr/>
        <w:t xml:space="preserve">5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0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6</w:t>
      </w:r>
      <w:r>
        <w:rPr/>
        <w:t xml:space="preserve">5</w:t>
      </w:r>
      <w:r>
        <w:rPr/>
        <w:t xml:space="preserve">5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h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8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k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/>
      </w:r>
      <w:br/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9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4</w:t>
      </w:r>
      <w:r>
        <w:rPr/>
        <w:t xml:space="preserve">3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k</w:t>
      </w:r>
      <w:r>
        <w:rPr/>
        <w:t xml:space="preserve">o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3</w:t>
      </w:r>
      <w:r>
        <w:rPr/>
        <w:t xml:space="preserve">,</w:t>
      </w:r>
      <w:r>
        <w:rPr/>
        <w:t xml:space="preserve">1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4</w:t>
      </w:r>
      <w:r>
        <w:rPr/>
        <w:t xml:space="preserve">1</w:t>
      </w:r>
      <w:r>
        <w:rPr/>
        <w:t xml:space="preserve"/>
      </w:r>
      <w:br/>
      <w:r>
        <w:rPr/>
        <w:t xml:space="preserve">B</w:t>
      </w:r>
      <w:r>
        <w:rPr/>
        <w:t xml:space="preserve">a</w:t>
      </w:r>
      <w:r>
        <w:rPr/>
        <w:t xml:space="preserve">t</w:t>
      </w:r>
      <w:r>
        <w:rPr/>
        <w:t xml:space="preserve">a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8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3</w:t>
      </w:r>
      <w:r>
        <w:rPr/>
        <w:t xml:space="preserve">4</w:t>
      </w:r>
      <w:r>
        <w:rPr/>
        <w:t xml:space="preserve"/>
      </w:r>
      <w:br/>
      <w:r>
        <w:rPr/>
        <w:t xml:space="preserve">B</w:t>
      </w:r>
      <w:r>
        <w:rPr/>
        <w:t xml:space="preserve">o</w:t>
      </w:r>
      <w:r>
        <w:rPr/>
        <w:t xml:space="preserve">m</w:t>
      </w:r>
      <w:r>
        <w:rPr/>
        <w:t xml:space="preserve">b</w:t>
      </w:r>
      <w:r>
        <w:rPr/>
        <w:t xml:space="preserve">a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7</w:t>
      </w:r>
      <w:r>
        <w:rPr/>
        <w:t xml:space="preserve">6</w:t>
      </w:r>
      <w:r>
        <w:rPr/>
        <w:t xml:space="preserve">5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e</w:t>
      </w:r>
      <w:r>
        <w:rPr/>
        <w:t xml:space="preserve">n</w:t>
      </w:r>
      <w:r>
        <w:rPr/>
        <w:t xml:space="preserve">o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y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8</w:t>
      </w:r>
      <w:r>
        <w:rPr/>
        <w:t xml:space="preserve">,</w:t>
      </w:r>
      <w:r>
        <w:rPr/>
        <w:t xml:space="preserve">0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t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2</w:t>
      </w:r>
      <w:r>
        <w:rPr/>
        <w:t xml:space="preserve">4</w:t>
      </w:r>
      <w:r>
        <w:rPr/>
        <w:t xml:space="preserve"/>
      </w:r>
      <w:br/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2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8</w:t>
      </w:r>
      <w:r>
        <w:rPr/>
        <w:t xml:space="preserve">1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/>
      </w:r>
      <w:br/>
      <w:r>
        <w:rPr/>
        <w:t xml:space="preserve">F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8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G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g</w:t>
      </w:r>
      <w:r>
        <w:rPr/>
        <w:t xml:space="preserve">o</w:t>
      </w:r>
      <w:r>
        <w:rPr/>
        <w:t xml:space="preserve">w</w:t>
      </w:r>
      <w:r>
        <w:rPr/>
        <w:t xml:space="preserve">: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3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G</w:t>
      </w:r>
      <w:r>
        <w:rPr/>
        <w:t xml:space="preserve">r</w:t>
      </w:r>
      <w:r>
        <w:rPr/>
        <w:t xml:space="preserve">e</w:t>
      </w:r>
      <w:r>
        <w:rPr/>
        <w:t xml:space="preserve">y</w:t>
      </w:r>
      <w:r>
        <w:rPr/>
        <w:t xml:space="preserve">t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l</w:t>
      </w:r>
      <w:r>
        <w:rPr/>
        <w:t xml:space="preserve">e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8</w:t>
      </w:r>
      <w:r>
        <w:rPr/>
        <w:t xml:space="preserve">,</w:t>
      </w:r>
      <w:r>
        <w:rPr/>
        <w:t xml:space="preserve">8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a</w:t>
      </w:r>
      <w:r>
        <w:rPr/>
        <w:t xml:space="preserve">x</w:t>
      </w:r>
      <w:r>
        <w:rPr/>
        <w:t xml:space="preserve">,</w:t>
      </w:r>
      <w:r>
        <w:rPr/>
        <w:t xml:space="preserve"> </w:t>
      </w:r>
      <w:r>
        <w:rPr/>
        <w:t xml:space="preserve">N</w:t>
      </w:r>
      <w:r>
        <w:rPr/>
        <w:t xml:space="preserve">.</w:t>
      </w:r>
      <w:r>
        <w:rPr/>
        <w:t xml:space="preserve">S</w:t>
      </w:r>
      <w:r>
        <w:rPr/>
        <w:t xml:space="preserve">.</w:t>
      </w:r>
      <w:r>
        <w:rPr/>
        <w:t xml:space="preserve">:</w:t>
      </w:r>
      <w:r>
        <w:rPr/>
        <w:t xml:space="preserve"> </w:t>
      </w:r>
      <w:r>
        <w:rPr/>
        <w:t xml:space="preserve">6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2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:</w:t>
      </w:r>
      <w:r>
        <w:rPr/>
        <w:t xml:space="preserve">1</w:t>
      </w:r>
      <w:r>
        <w:rPr/>
        <w:t xml:space="preserve">,</w:t>
      </w:r>
      <w:r>
        <w:rPr/>
        <w:t xml:space="preserve">3</w:t>
      </w:r>
      <w:r>
        <w:rPr/>
        <w:t xml:space="preserve">6</w:t>
      </w:r>
      <w:r>
        <w:rPr/>
        <w:t xml:space="preserve">6</w:t>
      </w:r>
      <w:r>
        <w:rPr/>
        <w:t xml:space="preserve"> </w:t>
      </w:r>
      <w:r>
        <w:rPr/>
        <w:t xml:space="preserve">3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K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0</w:t>
      </w:r>
      <w:r>
        <w:rPr/>
        <w:t xml:space="preserve">,</w:t>
      </w:r>
      <w:r>
        <w:rPr/>
        <w:t xml:space="preserve">5</w:t>
      </w:r>
      <w:r>
        <w:rPr/>
        <w:t xml:space="preserve">9</w:t>
      </w:r>
      <w:r>
        <w:rPr/>
        <w:t xml:space="preserve">0</w:t>
      </w:r>
      <w:r>
        <w:rPr/>
        <w:t xml:space="preserve"> </w:t>
      </w:r>
      <w:r>
        <w:rPr/>
        <w:t xml:space="preserve">2</w:t>
      </w:r>
      <w:r>
        <w:rPr/>
        <w:t xml:space="preserve">7</w:t>
      </w:r>
      <w:r>
        <w:rPr/>
        <w:t xml:space="preserve"/>
      </w:r>
      <w:br/>
      <w:r>
        <w:rPr/>
        <w:t xml:space="preserve">H</w:t>
      </w:r>
      <w:r>
        <w:rPr/>
        <w:t xml:space="preserve">o</w:t>
      </w:r>
      <w:r>
        <w:rPr/>
        <w:t xml:space="preserve">n</w:t>
      </w:r>
      <w:r>
        <w:rPr/>
        <w:t xml:space="preserve">o</w:t>
      </w:r>
      <w:r>
        <w:rPr/>
        <w:t xml:space="preserve">l</w:t>
      </w:r>
      <w:r>
        <w:rPr/>
        <w:t xml:space="preserve">u</w:t>
      </w:r>
      <w:r>
        <w:rPr/>
        <w:t xml:space="preserve">l</w:t>
      </w:r>
      <w:r>
        <w:rPr/>
        <w:t xml:space="preserve">u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6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/>
      </w:r>
      <w:br/>
      <w:r>
        <w:rPr/>
        <w:t xml:space="preserve">L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p</w:t>
      </w:r>
      <w:r>
        <w:rPr/>
        <w:t xml:space="preserve">o</w:t>
      </w:r>
      <w:r>
        <w:rPr/>
        <w:t xml:space="preserve">o</w:t>
      </w:r>
      <w:r>
        <w:rPr/>
        <w:t xml:space="preserve">l</w:t>
      </w:r>
      <w:r>
        <w:rPr/>
        <w:t xml:space="preserve">: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5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7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7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r</w:t>
      </w:r>
      <w:r>
        <w:rPr/>
        <w:t xml:space="preserve">i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9</w:t>
      </w:r>
      <w:r>
        <w:rPr/>
        <w:t xml:space="preserve">2</w:t>
      </w:r>
      <w:r>
        <w:rPr/>
        <w:t xml:space="preserve">5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l</w:t>
      </w:r>
      <w:r>
        <w:rPr/>
        <w:t xml:space="preserve">b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,</w:t>
      </w:r>
      <w:r>
        <w:rPr/>
        <w:t xml:space="preserve">2</w:t>
      </w:r>
      <w:r>
        <w:rPr/>
        <w:t xml:space="preserve">6</w:t>
      </w:r>
      <w:r>
        <w:rPr/>
        <w:t xml:space="preserve">5</w:t>
      </w:r>
      <w:r>
        <w:rPr/>
        <w:t xml:space="preserve"> </w:t>
      </w:r>
      <w:r>
        <w:rPr/>
        <w:t xml:space="preserve">2</w:t>
      </w:r>
      <w:r>
        <w:rPr/>
        <w:t xml:space="preserve">6</w:t>
      </w:r>
      <w:r>
        <w:rPr/>
        <w:t xml:space="preserve"/>
      </w:r>
      <w:br/>
      <w:r>
        <w:rPr/>
        <w:t xml:space="preserve">M</w:t>
      </w:r>
      <w:r>
        <w:rPr/>
        <w:t xml:space="preserve">e</w:t>
      </w:r>
      <w:r>
        <w:rPr/>
        <w:t xml:space="preserve">x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(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r</w:t>
      </w:r>
      <w:r>
        <w:rPr/>
        <w:t xml:space="preserve">o</w:t>
      </w:r>
      <w:r>
        <w:rPr/>
        <w:t xml:space="preserve">a</w:t>
      </w:r>
      <w:r>
        <w:rPr/>
        <w:t xml:space="preserve">d</w:t>
      </w:r>
      <w:r>
        <w:rPr/>
        <w:t xml:space="preserve">)</w:t>
      </w:r>
      <w:r>
        <w:rPr/>
        <w:t xml:space="preserve">: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7</w:t>
      </w:r>
      <w:r>
        <w:rPr/>
        <w:t xml:space="preserve">5</w:t>
      </w:r>
      <w:r>
        <w:rPr/>
        <w:t xml:space="preserve">0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2</w:t>
      </w:r>
      <w:r>
        <w:rPr/>
        <w:t xml:space="preserve">,</w:t>
      </w:r>
      <w:r>
        <w:rPr/>
        <w:t xml:space="preserve">3</w:t>
      </w:r>
      <w:r>
        <w:rPr/>
        <w:t xml:space="preserve">5</w:t>
      </w:r>
      <w:r>
        <w:rPr/>
        <w:t xml:space="preserve">5</w:t>
      </w:r>
      <w:r>
        <w:rPr/>
        <w:t xml:space="preserve"> </w:t>
      </w:r>
      <w:r>
        <w:rPr/>
        <w:t xml:space="preserve">6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: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0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P</w:t>
      </w:r>
      <w:r>
        <w:rPr/>
        <w:t xml:space="preserve">e</w:t>
      </w:r>
      <w:r>
        <w:rPr/>
        <w:t xml:space="preserve">t</w:t>
      </w:r>
      <w:r>
        <w:rPr/>
        <w:t xml:space="preserve">r</w:t>
      </w:r>
      <w:r>
        <w:rPr/>
        <w:t xml:space="preserve">o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3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i</w:t>
      </w:r>
      <w:r>
        <w:rPr/>
        <w:t xml:space="preserve">o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6</w:t>
      </w:r>
      <w:r>
        <w:rPr/>
        <w:t xml:space="preserve">,</w:t>
      </w:r>
      <w:r>
        <w:rPr/>
        <w:t xml:space="preserve">2</w:t>
      </w:r>
      <w:r>
        <w:rPr/>
        <w:t xml:space="preserve">0</w:t>
      </w:r>
      <w:r>
        <w:rPr/>
        <w:t xml:space="preserve">4</w:t>
      </w:r>
      <w:r>
        <w:rPr/>
        <w:t xml:space="preserve"> </w:t>
      </w:r>
      <w:r>
        <w:rPr/>
        <w:t xml:space="preserve">1</w:t>
      </w:r>
      <w:r>
        <w:rPr/>
        <w:t xml:space="preserve">7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0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3</w:t>
      </w:r>
      <w:r>
        <w:rPr/>
        <w:t xml:space="preserve">,</w:t>
      </w:r>
      <w:r>
        <w:rPr/>
        <w:t xml:space="preserve">9</w:t>
      </w:r>
      <w:r>
        <w:rPr/>
        <w:t xml:space="preserve">3</w:t>
      </w:r>
      <w:r>
        <w:rPr/>
        <w:t xml:space="preserve">5</w:t>
      </w:r>
      <w:r>
        <w:rPr/>
        <w:t xml:space="preserve"> </w:t>
      </w:r>
      <w:r>
        <w:rPr/>
        <w:t xml:space="preserve">8</w:t>
      </w:r>
      <w:r>
        <w:rPr/>
        <w:t xml:space="preserve"/>
      </w:r>
      <w:br/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J</w:t>
      </w:r>
      <w:r>
        <w:rPr/>
        <w:t xml:space="preserve">u</w:t>
      </w:r>
      <w:r>
        <w:rPr/>
        <w:t xml:space="preserve">a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c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,</w:t>
      </w:r>
      <w:r>
        <w:rPr/>
        <w:t xml:space="preserve">7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9</w:t>
      </w:r>
      <w:r>
        <w:rPr/>
        <w:t xml:space="preserve">,</w:t>
      </w:r>
      <w:r>
        <w:rPr/>
        <w:t xml:space="preserve">9</w:t>
      </w:r>
      <w:r>
        <w:rPr/>
        <w:t xml:space="preserve">2</w:t>
      </w:r>
      <w:r>
        <w:rPr/>
        <w:t xml:space="preserve">0</w:t>
      </w:r>
      <w:r>
        <w:rPr/>
        <w:t xml:space="preserve"> </w:t>
      </w:r>
      <w:r>
        <w:rPr/>
        <w:t xml:space="preserve">2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h</w:t>
      </w:r>
      <w:r>
        <w:rPr/>
        <w:t xml:space="preserve">a</w:t>
      </w:r>
      <w:r>
        <w:rPr/>
        <w:t xml:space="preserve">i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4</w:t>
      </w:r>
      <w:r>
        <w:rPr/>
        <w:t xml:space="preserve">,</w:t>
      </w:r>
      <w:r>
        <w:rPr/>
        <w:t xml:space="preserve">7</w:t>
      </w:r>
      <w:r>
        <w:rPr/>
        <w:t xml:space="preserve">4</w:t>
      </w:r>
      <w:r>
        <w:rPr/>
        <w:t xml:space="preserve">5</w:t>
      </w:r>
      <w:r>
        <w:rPr/>
        <w:t xml:space="preserve"> </w:t>
      </w:r>
      <w:r>
        <w:rPr/>
        <w:t xml:space="preserve">4</w:t>
      </w:r>
      <w:r>
        <w:rPr/>
        <w:t xml:space="preserve">5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m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: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9</w:t>
      </w:r>
      <w:r>
        <w:rPr/>
        <w:t xml:space="preserve">7</w:t>
      </w:r>
      <w:r>
        <w:rPr/>
        <w:t xml:space="preserve">5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S</w:t>
      </w:r>
      <w:r>
        <w:rPr/>
        <w:t xml:space="preserve">y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1</w:t>
      </w:r>
      <w:r>
        <w:rPr/>
        <w:t xml:space="preserve">1</w:t>
      </w:r>
      <w:r>
        <w:rPr/>
        <w:t xml:space="preserve">,</w:t>
      </w:r>
      <w:r>
        <w:rPr/>
        <w:t xml:space="preserve">5</w:t>
      </w:r>
      <w:r>
        <w:rPr/>
        <w:t xml:space="preserve">7</w:t>
      </w:r>
      <w:r>
        <w:rPr/>
        <w:t xml:space="preserve">0</w:t>
      </w:r>
      <w:r>
        <w:rPr/>
        <w:t xml:space="preserve"> </w:t>
      </w:r>
      <w:r>
        <w:rPr/>
        <w:t xml:space="preserve">2</w:t>
      </w:r>
      <w:r>
        <w:rPr/>
        <w:t xml:space="preserve">1</w:t>
      </w:r>
      <w:r>
        <w:rPr/>
        <w:t xml:space="preserve"/>
      </w:r>
      <w:br/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a</w:t>
      </w:r>
      <w:r>
        <w:rPr/>
        <w:t xml:space="preserve">i</w:t>
      </w:r>
      <w:r>
        <w:rPr/>
        <w:t xml:space="preserve">s</w:t>
      </w:r>
      <w:r>
        <w:rPr/>
        <w:t xml:space="preserve">o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5</w:t>
      </w:r>
      <w:r>
        <w:rPr/>
        <w:t xml:space="preserve">,</w:t>
      </w:r>
      <w:r>
        <w:rPr/>
        <w:t xml:space="preserve">9</w:t>
      </w:r>
      <w:r>
        <w:rPr/>
        <w:t xml:space="preserve">1</w:t>
      </w:r>
      <w:r>
        <w:rPr/>
        <w:t xml:space="preserve">5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/>
      </w:r>
      <w:br/>
      <w:r>
        <w:rPr/>
        <w:t xml:space="preserve">V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:</w:t>
      </w:r>
      <w:r>
        <w:rPr/>
        <w:t xml:space="preserve"> </w:t>
      </w:r>
      <w:r>
        <w:rPr/>
        <w:t xml:space="preserve">4</w:t>
      </w:r>
      <w:r>
        <w:rPr/>
        <w:t xml:space="preserve">,</w:t>
      </w:r>
      <w:r>
        <w:rPr/>
        <w:t xml:space="preserve">7</w:t>
      </w:r>
      <w:r>
        <w:rPr/>
        <w:t xml:space="preserve">4</w:t>
      </w:r>
      <w:r>
        <w:rPr/>
        <w:t xml:space="preserve">0</w:t>
      </w:r>
      <w:r>
        <w:rPr/>
        <w:t xml:space="preserve"> </w:t>
      </w:r>
      <w:r>
        <w:rPr/>
        <w:t xml:space="preserve">9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k</w:t>
      </w:r>
      <w:r>
        <w:rPr/>
        <w:t xml:space="preserve">o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a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-</w:t>
      </w:r>
      <w:r>
        <w:rPr/>
        <w:t xml:space="preserve"/>
      </w:r>
      <w:br/>
      <w:r>
        <w:rPr/>
        <w:t xml:space="preserve">c</w:t>
      </w:r>
      <w:r>
        <w:rPr/>
        <w:t xml:space="preserve">i</w:t>
      </w:r>
      <w:r>
        <w:rPr/>
        <w:t xml:space="preserve">s</w:t>
      </w:r>
      <w:r>
        <w:rPr/>
        <w:t xml:space="preserve">c</w:t>
      </w:r>
      <w:r>
        <w:rPr/>
        <w:t xml:space="preserve">o</w:t>
      </w:r>
      <w:r>
        <w:rPr/>
        <w:t xml:space="preserve">:</w:t>
      </w:r>
      <w:r>
        <w:rPr/>
        <w:t xml:space="preserve"> </w:t>
      </w:r>
      <w:r>
        <w:rPr/>
        <w:t xml:space="preserve">7</w:t>
      </w:r>
      <w:r>
        <w:rPr/>
        <w:t xml:space="preserve">,</w:t>
      </w:r>
      <w:r>
        <w:rPr/>
        <w:t xml:space="preserve">3</w:t>
      </w:r>
      <w:r>
        <w:rPr/>
        <w:t xml:space="preserve">4</w:t>
      </w:r>
      <w:r>
        <w:rPr/>
        <w:t xml:space="preserve">8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2</w:t>
      </w:r>
      <w:r>
        <w:rPr/>
        <w:t xml:space="preserve">2</w:t>
      </w:r>
      <w:r>
        <w:rPr/>
        <w:t xml:space="preserve">0</w:t>
      </w:r>
      <w:r>
        <w:rPr/>
        <w:t xml:space="preserve"/>
      </w:r>
      <w:br/>
      <w:r>
        <w:rPr/>
        <w:t xml:space="preserve">$</w:t>
      </w:r>
      <w:r>
        <w:rPr/>
        <w:t xml:space="preserve">1</w:t>
      </w:r>
      <w:r>
        <w:rPr/>
        <w:t xml:space="preserve">7</w:t>
      </w:r>
      <w:r>
        <w:rPr/>
        <w:t xml:space="preserve">1</w:t>
      </w:r>
      <w:r>
        <w:rPr/>
        <w:t xml:space="preserve">2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1</w:t>
      </w:r>
      <w:r>
        <w:rPr/>
        <w:t xml:space="preserve">2</w:t>
      </w:r>
      <w:r>
        <w:rPr/>
        <w:t xml:space="preserve">0</w:t>
      </w:r>
      <w:r>
        <w:rPr/>
        <w:t xml:space="preserve">-</w:t>
      </w:r>
      <w:r>
        <w:rPr/>
        <w:t xml:space="preserve">4</w:t>
      </w:r>
      <w:r>
        <w:rPr/>
        <w:t xml:space="preserve">7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6</w:t>
      </w:r>
      <w:r>
        <w:rPr/>
        <w:t xml:space="preserve">.</w:t>
      </w:r>
      <w:r>
        <w:rPr/>
        <w:t xml:space="preserve"> </w:t>
      </w:r>
      <w:r>
        <w:rPr/>
        <w:t xml:space="preserve">4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.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