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4ef830" w14:textId="384ef830">
      <w:pPr>
        <w15:collapsed w:val="false"/>
      </w:pP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•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•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•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/>
      </w:r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$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"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X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8</w:t>
      </w:r>
      <w:r>
        <w:rPr>
          <w:strike w:val="true"/>
        </w:rPr>
        <w:t xml:space="preserve">:</w:t>
      </w:r>
      <w:r>
        <w:rPr>
          <w:strike w:val="true"/>
        </w:rPr>
        <w:t xml:space="preserve">0</w:t>
      </w:r>
      <w:r>
        <w:rPr>
          <w:strike w:val="true"/>
        </w:rPr>
        <w:t xml:space="preserve">0</w:t>
      </w:r>
      <w:r>
        <w:rPr>
          <w:strike w:val="true"/>
        </w:rPr>
        <w:t xml:space="preserve"> </w:t>
      </w:r>
      <w:r>
        <w:rPr>
          <w:strike w:val="true"/>
        </w:rPr>
        <w:t xml:space="preserve">K</w:t>
      </w:r>
      <w:r>
        <w:rPr>
          <w:strike w:val="true"/>
        </w:rPr>
        <w:t xml:space="preserve">a</w:t>
      </w:r>
      <w:r>
        <w:rPr>
          <w:strike w:val="true"/>
        </w:rPr>
        <w:t xml:space="preserve">p</w:t>
      </w:r>
      <w:r>
        <w:rPr>
          <w:strike w:val="true"/>
        </w:rPr>
        <w:t xml:space="preserve">p</w:t>
      </w:r>
      <w:r>
        <w:rPr>
          <w:strike w:val="true"/>
        </w:rPr>
        <w:t xml:space="preserve">a</w:t>
      </w:r>
      <w:r>
        <w:rPr>
          <w:strike w:val="true"/>
        </w:rPr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>
          <w:strike w:val="true"/>
        </w:rPr>
        <w:t xml:space="preserve">t</w:t>
      </w:r>
      <w:r>
        <w:rPr>
          <w:strike w:val="true"/>
        </w:rPr>
        <w:t xml:space="preserve">a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u</w:t>
      </w:r>
      <w:r>
        <w:rPr>
          <w:strike w:val="true"/>
        </w:rPr>
        <w:t xml:space="preserve">m</w:t>
      </w:r>
      <w:r>
        <w:rPr>
          <w:strike w:val="true"/>
        </w:rPr>
        <w:t xml:space="preserve">n</w:t>
      </w:r>
      <w:r>
        <w:rPr>
          <w:strike w:val="true"/>
        </w:rPr>
        <w:t xml:space="preserve">a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2</w:t>
      </w:r>
      <w:r>
        <w:rPr>
          <w:strike w:val="true"/>
        </w:rPr>
        <w:t xml:space="preserve">3</w:t>
      </w:r>
      <w:r>
        <w:rPr>
          <w:strike w:val="true"/>
        </w:rPr>
        <w:t xml:space="preserve">7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°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'</w:t>
      </w:r>
      <w:r>
        <w:rPr>
          <w:strike w:val="true"/>
        </w:rPr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/>
      </w:r>
      <w:br/>
      <w:r>
        <w:rPr>
          <w:strike w:val="true"/>
        </w:rPr>
        <w:t xml:space="preserve">M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]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%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a</w:t>
      </w:r>
      <w:r>
        <w:rPr/>
        <w:t xml:space="preserve">c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/>
      </w:r>
      <w:br/>
      <w:r>
        <w:rPr>
          <w:strike w:val="true"/>
        </w:rPr>
        <w:t xml:space="preserve">8</w:t>
      </w:r>
      <w:r>
        <w:rPr>
          <w:strike w:val="true"/>
        </w:rPr>
        <w:t xml:space="preserve">:</w:t>
      </w:r>
      <w:r>
        <w:rPr>
          <w:strike w:val="true"/>
        </w:rPr>
        <w:t xml:space="preserve">0</w:t>
      </w:r>
      <w:r>
        <w:rPr>
          <w:strike w:val="true"/>
        </w:rPr>
        <w:t xml:space="preserve">0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a</w:t>
      </w:r>
      <w:r>
        <w:rPr>
          <w:strike w:val="true"/>
        </w:rPr>
        <w:t xml:space="preserve">c</w:t>
      </w:r>
      <w:r>
        <w:rPr>
          <w:strike w:val="true"/>
        </w:rPr>
        <w:t xml:space="preserve">u</w:t>
      </w:r>
      <w:r>
        <w:rPr>
          <w:strike w:val="true"/>
        </w:rPr>
        <w:t xml:space="preserve">l</w:t>
      </w:r>
      <w:r>
        <w:rPr>
          <w:strike w:val="true"/>
        </w:rPr>
        <w:t xml:space="preserve">t</w:t>
      </w:r>
      <w:r>
        <w:rPr>
          <w:strike w:val="true"/>
        </w:rPr>
        <w:t xml:space="preserve">y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A</w:t>
      </w:r>
      <w:r>
        <w:rPr/>
        <w:t xml:space="preserve">U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A</w:t>
      </w:r>
      <w:r>
        <w:rPr/>
        <w:t xml:space="preserve">U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[</w:t>
      </w:r>
      <w:r>
        <w:rPr/>
        <w:t xml:space="preserve">o</w:t>
      </w:r>
      <w:r>
        <w:rPr/>
        <w:t xml:space="preserve">w</w:t>
      </w:r>
      <w:r>
        <w:rPr/>
        <w:t xml:space="preserve">]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-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-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C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3</w:t>
      </w:r>
      <w:r>
        <w:rPr/>
        <w:t xml:space="preserve">/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.</w:t>
      </w:r>
      <w:r>
        <w:rPr/>
        <w:t xml:space="preserve">3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4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-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>
          <w:strike w:val="true"/>
        </w:rPr>
        <w:t xml:space="preserve">M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k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-</w:t>
      </w:r>
      <w:r>
        <w:rPr/>
        <w:t xml:space="preserve">Z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-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+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7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¢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l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/>
      </w:r>
    </w:p>
    <w:p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Κ</w:t>
      </w:r>
      <w:r>
        <w:rPr/>
        <w:t xml:space="preserve">Α</w:t>
      </w:r>
      <w:r>
        <w:rPr/>
        <w:t xml:space="preserve">Θ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-</w:t>
      </w:r>
      <w:r>
        <w:rPr/>
        <w:t xml:space="preserve">1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y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</w:p>
    <w:p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</w:p>
    <w:p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p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?</w:t>
      </w:r>
      <w:r>
        <w:rPr/>
        <w:t xml:space="preserve">]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>-</w:t>
      </w:r>
      <w:r>
        <w:rPr/>
        <w:t xml:space="preserve">3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/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3</w:t>
      </w:r>
      <w:r>
        <w:rPr/>
        <w:t xml:space="preserve">8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</w:p>
    <w:p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(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