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b88240" w14:textId="3db88240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>9</w:t>
      </w:r>
      <w:r>
        <w:rPr/>
        <w:t xml:space="preserve">.</w:t>
      </w:r>
      <w:r>
        <w:rPr/>
        <w:t xml:space="preserve">-</w:t>
      </w:r>
      <w:r>
        <w:rPr/>
        <w:t xml:space="preserve">W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>
          <w:strike w:val="true"/>
        </w:rPr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-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5</w:t>
      </w:r>
      <w:r>
        <w:rPr/>
        <w:t xml:space="preserve">¢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¢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&amp;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/>
      </w:r>
    </w:p>
    <w:p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6</w:t>
      </w:r>
      <w:r>
        <w:rPr>
          <w:u w:val="single"/>
        </w:rPr>
        <w:t xml:space="preserve">: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7</w:t>
      </w:r>
      <w:r>
        <w:rPr>
          <w:u w:val="single"/>
        </w:rPr>
        <w:t xml:space="preserve">: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u</w:t>
      </w:r>
      <w:r>
        <w:rPr>
          <w:strike w:val="true"/>
        </w:rPr>
        <w:t xml:space="preserve"> </w:t>
      </w:r>
      <w:r>
        <w:rPr>
          <w:strike w:val="true"/>
        </w:rPr>
        <w:t xml:space="preserve">-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7</w:t>
      </w:r>
      <w:r>
        <w:rPr>
          <w:strike w:val="true"/>
        </w:rPr>
        <w:t xml:space="preserve">: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/>
        <w:t xml:space="preserve">,</w:t>
      </w:r>
      <w:r>
        <w:rPr/>
        <w:t xml:space="preserve"/>
      </w:r>
      <w:br/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8</w:t>
      </w:r>
      <w:r>
        <w:rPr/>
        <w:t xml:space="preserve">.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-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#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/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>
          <w:strike w:val="true"/>
        </w:rPr>
        <w:t xml:space="preserve">6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t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l</w:t>
      </w:r>
      <w:r>
        <w:rPr>
          <w:strike w:val="true"/>
        </w:rPr>
        <w:t xml:space="preserve">u</w:t>
      </w:r>
      <w:r>
        <w:rPr>
          <w:strike w:val="true"/>
        </w:rPr>
        <w:t xml:space="preserve">b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.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%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-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k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