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cf4b1b" w14:textId="3dcf4b1b">
      <w:pPr>
        <w15:collapsed w:val="false"/>
      </w:pP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3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3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3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3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3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.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+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&amp;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X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