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47b7f7" w14:textId="3e47b7f7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8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x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&amp;</w:t>
      </w:r>
      <w:r>
        <w:rPr/>
        <w:t xml:space="preserve">A</w:t>
      </w:r>
      <w:r>
        <w:rPr/>
        <w:t xml:space="preserve">S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h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