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baa95b" w14:textId="32baa95b">
      <w:pPr>
        <w15:collapsed w:val="false"/>
      </w:pP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6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-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-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-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-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-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.</w:t>
      </w:r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U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k</w:t>
      </w:r>
      <w:r>
        <w:rPr/>
        <w:t xml:space="preserve">h</w:t>
      </w:r>
      <w:r>
        <w:rPr/>
        <w:t xml:space="preserve">u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k</w:t>
      </w:r>
      <w:r>
        <w:rPr/>
        <w:t xml:space="preserve">h</w:t>
      </w:r>
      <w:r>
        <w:rPr/>
        <w:t xml:space="preserve">u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k</w:t>
      </w:r>
      <w:r>
        <w:rPr/>
        <w:t xml:space="preserve">h</w:t>
      </w:r>
      <w:r>
        <w:rPr/>
        <w:t xml:space="preserve">u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a</w:t>
      </w:r>
      <w:r>
        <w:rPr/>
        <w:t xml:space="preserve">b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y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k</w:t>
      </w:r>
      <w:r>
        <w:rPr/>
        <w:t xml:space="preserve">h</w:t>
      </w:r>
      <w:r>
        <w:rPr/>
        <w:t xml:space="preserve">u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K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K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>
          <w:strike w:val="true"/>
        </w:rPr>
        <w:t xml:space="preserve">U</w:t>
      </w:r>
      <w:r>
        <w:rPr>
          <w:strike w:val="true"/>
        </w:rPr>
        <w:t xml:space="preserve">.</w:t>
      </w:r>
      <w:r>
        <w:rPr>
          <w:strike w:val="true"/>
        </w:rPr>
        <w:t xml:space="preserve">V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K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U</w:t>
      </w:r>
      <w:r>
        <w:rPr/>
        <w:t xml:space="preserve">V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-</w:t>
      </w:r>
      <w:r>
        <w:rPr/>
        <w:t xml:space="preserve">S</w:t>
      </w:r>
      <w:r>
        <w:rPr/>
        <w:t xml:space="preserve">o</w:t>
      </w:r>
      <w:r>
        <w:rPr/>
        <w:t xml:space="preserve">-</w:t>
      </w:r>
      <w:r>
        <w:rPr/>
        <w:t xml:space="preserve">M</w:t>
      </w:r>
      <w:r>
        <w:rPr/>
        <w:t xml:space="preserve">o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7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[</w:t>
      </w:r>
      <w:r>
        <w:rPr/>
        <w:t xml:space="preserve">o</w:t>
      </w:r>
      <w:r>
        <w:rPr/>
        <w:t xml:space="preserve">]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i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o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e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>
          <w:u w:val="single"/>
        </w:rPr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o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é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G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6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z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>°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Κ</w:t>
      </w:r>
      <w:r>
        <w:rPr/>
        <w:t xml:space="preserve">Α</w:t>
      </w:r>
      <w:r>
        <w:rPr/>
        <w:t xml:space="preserve">Θ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-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V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M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>°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!</w:t>
      </w:r>
      <w:r>
        <w:rPr/>
        <w:t xml:space="preserve">!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>
          <w:u w:val="single"/>
        </w:rPr>
        <w:t xml:space="preserve">r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m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z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