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f6e39c1" w14:textId="3f6e39c1">
      <w:pPr>
        <w15:collapsed w:val="false"/>
      </w:pP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5</w:t>
      </w:r>
      <w:r>
        <w:rPr/>
        <w:t xml:space="preserve"/>
      </w:r>
    </w:p>
    <w:p/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-</w:t>
      </w:r>
      <w:r>
        <w:rPr/>
        <w:t xml:space="preserve">b</w:t>
      </w:r>
      <w:r>
        <w:rPr/>
        <w:t xml:space="preserve">y</w:t>
      </w:r>
      <w:r>
        <w:rPr/>
        <w:t xml:space="preserve">-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.</w:t>
      </w:r>
      <w:r>
        <w:rPr/>
        <w:t xml:space="preserve">.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0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M</w:t>
      </w:r>
      <w:r>
        <w:rPr/>
        <w:t xml:space="preserve">B</w:t>
      </w:r>
      <w:r>
        <w:rPr/>
        <w:t xml:space="preserve">6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F</w:t>
      </w:r>
      <w:r>
        <w:rPr/>
        <w:t xml:space="preserve">M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/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/>
      </w:r>
      <w:br/>
      <w:r>
        <w:rPr/>
        <w:t xml:space="preserve">2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/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/</w:t>
      </w:r>
      <w:r>
        <w:rPr/>
        <w:t xml:space="preserve">S</w:t>
      </w:r>
      <w:r>
        <w:rPr/>
        <w:t xml:space="preserve">g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3</w:t>
      </w:r>
      <w:r>
        <w:rPr/>
        <w:t xml:space="preserve">9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(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)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 </w:t>
      </w:r>
      <w:r>
        <w:rPr/>
        <w:t xml:space="preserve">#</w:t>
      </w:r>
      <w:r>
        <w:rPr/>
        <w:t xml:space="preserve">2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/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9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3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5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6</w:t>
      </w:r>
      <w:r>
        <w:rPr/>
        <w:t xml:space="preserve">1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g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/>
      </w:r>
    </w:p>
    <w:p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4</w:t>
      </w:r>
      <w:r>
        <w:rPr/>
        <w:t xml:space="preserve">0</w:t>
      </w:r>
      <w:r>
        <w:rPr/>
        <w:t xml:space="preserve">5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0</w:t>
      </w:r>
      <w:r>
        <w:rPr/>
        <w:t xml:space="preserve">1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)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/</w:t>
      </w:r>
      <w:r>
        <w:rPr/>
        <w:t xml:space="preserve">4</w:t>
      </w:r>
      <w:r>
        <w:rPr/>
        <w:t xml:space="preserve">4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/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</w:p>
    <w:p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>
          <w:strike w:val="true"/>
        </w:rPr>
        <w:t xml:space="preserve">C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n</w:t>
      </w:r>
      <w:r>
        <w:rPr>
          <w:strike w:val="true"/>
        </w:rPr>
        <w:t xml:space="preserve">e</w:t>
      </w:r>
      <w:r>
        <w:rPr>
          <w:strike w:val="true"/>
        </w:rPr>
        <w:t xml:space="preserve">c</w:t>
      </w:r>
      <w:r>
        <w:rPr>
          <w:strike w:val="true"/>
        </w:rPr>
        <w:t xml:space="preserve">t</w:t>
      </w:r>
      <w:r>
        <w:rPr>
          <w:strike w:val="true"/>
        </w:rPr>
        <w:t xml:space="preserve">i</w:t>
      </w:r>
      <w:r>
        <w:rPr>
          <w:strike w:val="true"/>
        </w:rPr>
        <w:t xml:space="preserve">c</w:t>
      </w:r>
      <w:r>
        <w:rPr>
          <w:strike w:val="true"/>
        </w:rPr>
        <w:t xml:space="preserve">u</w:t>
      </w:r>
      <w:r>
        <w:rPr>
          <w:strike w:val="true"/>
        </w:rPr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 </w:t>
      </w:r>
      <w:r>
        <w:rPr>
          <w:vertAlign w:val="superscript"/>
        </w:rPr>
        <w:t xml:space="preserve">$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5</w:t>
      </w:r>
      <w:r>
        <w:rPr/>
        <w:t xml:space="preserve">4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$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t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3</w:t>
      </w:r>
      <w:r>
        <w:rPr/>
        <w:t xml:space="preserve">7</w:t>
      </w:r>
      <w:r>
        <w:rPr/>
        <w:t xml:space="preserve">3</w:t>
      </w:r>
      <w:r>
        <w:rPr/>
        <w:t xml:space="preserve">2</w:t>
      </w:r>
      <w:r>
        <w:rPr/>
        <w:t xml:space="preserve">,</w:t>
      </w:r>
      <w:r>
        <w:rPr/>
        <w:t xml:space="preserve">2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$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>.</w:t>
      </w:r>
      <w:r>
        <w:rPr/>
        <w:t xml:space="preserve">4</w:t>
      </w:r>
      <w:r>
        <w:rPr/>
        <w:t xml:space="preserve">3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'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#</w:t>
      </w:r>
      <w:r>
        <w:rPr/>
        <w:t xml:space="preserve">6</w:t>
      </w:r>
      <w:r>
        <w:rPr/>
        <w:t xml:space="preserve">7</w:t>
      </w:r>
      <w:r>
        <w:rPr/>
        <w:t xml:space="preserve">4</w:t>
      </w:r>
      <w:r>
        <w:rPr/>
        <w:t xml:space="preserve">3</w:t>
      </w:r>
      <w:r>
        <w:rPr/>
        <w:t xml:space="preserve">5</w:t>
      </w:r>
      <w:r>
        <w:rPr/>
        <w:t xml:space="preserve">1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$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4</w:t>
      </w:r>
      <w:r>
        <w:rPr/>
        <w:t xml:space="preserve">.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=</w:t>
      </w:r>
      <w:r>
        <w:rPr/>
        <w:t xml:space="preserve"> </w:t>
      </w:r>
      <w:r>
        <w:rPr/>
        <w:t xml:space="preserve">5</w:t>
      </w:r>
      <w:r>
        <w:rPr/>
        <w:t xml:space="preserve">.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1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$</w:t>
      </w:r>
      <w:r>
        <w:rPr/>
        <w:t xml:space="preserve"> </w:t>
      </w:r>
      <w:r>
        <w:rPr>
          <w:vertAlign w:val="superscript"/>
        </w:rPr>
        <w:t xml:space="preserve">$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E</w:t>
      </w:r>
      <w:r>
        <w:rPr/>
        <w:t xml:space="preserve">T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5</w:t>
      </w:r>
      <w:r>
        <w:rPr/>
        <w:t xml:space="preserve">4</w:t>
      </w:r>
      <w:r>
        <w:rPr/>
        <w:t xml:space="preserve">7</w:t>
      </w:r>
      <w:r>
        <w:rPr/>
        <w:t xml:space="preserve">2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0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7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Y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1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=</w:t>
      </w:r>
      <w:r>
        <w:rPr/>
        <w:t xml:space="preserve"> </w:t>
      </w:r>
      <w:r>
        <w:rPr/>
        <w:t xml:space="preserve">9</w:t>
      </w:r>
      <w:r>
        <w:rPr/>
        <w:t xml:space="preserve">9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4</w:t>
      </w:r>
      <w:r>
        <w:rPr/>
        <w:t xml:space="preserve">6</w:t>
      </w:r>
      <w:r>
        <w:rPr/>
        <w:t xml:space="preserve">1</w:t>
      </w:r>
      <w:r>
        <w:rPr/>
        <w:t xml:space="preserve">8</w:t>
      </w:r>
      <w:r>
        <w:rPr/>
        <w:t xml:space="preserve">2</w:t>
      </w:r>
      <w:r>
        <w:rPr/>
        <w:t xml:space="preserve">.</w:t>
      </w:r>
      <w:r>
        <w:rPr/>
        <w:t xml:space="preserve">(</w:t>
      </w:r>
      <w:r>
        <w:rPr/>
        <w:t xml:space="preserve">1</w:t>
      </w:r>
      <w:r>
        <w:rPr/>
        <w:t xml:space="preserve">)</w:t>
      </w:r>
      <w:r>
        <w:rPr/>
        <w:t xml:space="preserve"/>
      </w:r>
      <w:br/>
      <w:r>
        <w:rPr/>
        <w:t xml:space="preserve">F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>
          <w:vertAlign w:val="superscript"/>
        </w:rPr>
        <w:t xml:space="preserve">$</w:t>
      </w:r>
      <w:r>
        <w:rPr/>
        <w:t xml:space="preserve">9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/>
      </w:r>
      <w:br/>
      <w:r>
        <w:rPr/>
        <w:t xml:space="preserve">"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y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-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z</w:t>
      </w:r>
      <w:r>
        <w:rPr/>
        <w:t xml:space="preserve">u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"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>
          <w:strike w:val="true"/>
        </w:rPr>
        <w:t xml:space="preserve">3</w:t>
      </w:r>
      <w:r>
        <w:rPr>
          <w:strike w:val="true"/>
        </w:rPr>
        <w:t xml:space="preserve">:</w:t>
      </w:r>
      <w:r>
        <w:rPr>
          <w:strike w:val="true"/>
        </w:rPr>
        <w:t xml:space="preserve">3</w:t>
      </w:r>
      <w:r>
        <w:rPr>
          <w:strike w:val="true"/>
        </w:rPr>
        <w:t xml:space="preserve">0</w:t>
      </w:r>
      <w:r>
        <w:rPr>
          <w:strike w:val="true"/>
        </w:rPr>
        <w:t xml:space="preserve"> </w:t>
      </w:r>
      <w:r>
        <w:rPr>
          <w:strike w:val="true"/>
        </w:rPr>
        <w:t xml:space="preserve">D</w:t>
      </w:r>
      <w:r>
        <w:rPr>
          <w:strike w:val="true"/>
        </w:rPr>
        <w:t xml:space="preserve">r</w:t>
      </w:r>
      <w:r>
        <w:rPr>
          <w:strike w:val="true"/>
        </w:rPr>
        <w:t xml:space="preserve">.</w:t>
      </w:r>
      <w:r>
        <w:rPr>
          <w:strike w:val="true"/>
        </w:rPr>
        <w:t xml:space="preserve"> </w:t>
      </w:r>
      <w:r>
        <w:rPr>
          <w:strike w:val="true"/>
        </w:rPr>
        <w:t xml:space="preserve">L</w:t>
      </w:r>
      <w:r>
        <w:rPr>
          <w:strike w:val="true"/>
        </w:rPr>
        <w:t xml:space="preserve">e</w:t>
      </w:r>
      <w:r>
        <w:rPr>
          <w:strike w:val="true"/>
        </w:rPr>
        <w:t xml:space="preserve">v</w:t>
      </w:r>
      <w:r>
        <w:rPr>
          <w:strike w:val="true"/>
        </w:rPr>
        <w:t xml:space="preserve">i</w:t>
      </w:r>
      <w:r>
        <w:rPr>
          <w:strike w:val="true"/>
        </w:rPr>
        <w:t xml:space="preserve">n</w:t>
      </w:r>
      <w:r>
        <w:rPr>
          <w:strike w:val="true"/>
        </w:rPr>
        <w:t xml:space="preserve">s</w:t>
      </w:r>
      <w:r>
        <w:rPr>
          <w:strike w:val="true"/>
        </w:rPr>
        <w:t xml:space="preserve">o</w:t>
      </w:r>
      <w:r>
        <w:rPr>
          <w:strike w:val="true"/>
        </w:rPr>
        <w:t xml:space="preserve">n</w:t>
      </w:r>
      <w:r>
        <w:rPr>
          <w:strike w:val="true"/>
        </w:rPr>
        <w:t xml:space="preserve">'</w:t>
      </w:r>
      <w:r>
        <w:rPr>
          <w:strike w:val="true"/>
        </w:rPr>
        <w:t xml:space="preserve">s</w:t>
      </w:r>
      <w:r>
        <w:rPr>
          <w:strike w:val="true"/>
        </w:rPr>
        <w:t xml:space="preserve"> </w:t>
      </w:r>
      <w:r>
        <w:rPr>
          <w:strike w:val="true"/>
        </w:rPr>
        <w:t xml:space="preserve">O</w:t>
      </w:r>
      <w:r>
        <w:rPr>
          <w:strike w:val="true"/>
        </w:rPr>
        <w:t xml:space="preserve">f</w:t>
      </w:r>
      <w:r>
        <w:rPr>
          <w:strike w:val="true"/>
        </w:rPr>
        <w:t xml:space="preserve">f</w:t>
      </w:r>
      <w:r>
        <w:rPr>
          <w:strike w:val="true"/>
        </w:rPr>
        <w:t xml:space="preserve">i</w:t>
      </w:r>
      <w:r>
        <w:rPr>
          <w:strike w:val="true"/>
        </w:rPr>
        <w:t xml:space="preserve">c</w:t>
      </w:r>
      <w:r>
        <w:rPr>
          <w:strike w:val="true"/>
        </w:rPr>
        <w:t xml:space="preserve">e</w:t>
      </w:r>
      <w:r>
        <w:rPr>
          <w:strike w:val="true"/>
        </w:rPr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'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T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</w:p>
    <w:p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n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-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-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k</w:t>
      </w:r>
      <w:r>
        <w:rPr/>
        <w:t xml:space="preserve">h</w:t>
      </w:r>
      <w:r>
        <w:rPr/>
        <w:t xml:space="preserve">u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W</w:t>
      </w:r>
      <w:r>
        <w:rPr/>
        <w:t xml:space="preserve">C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x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K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/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l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!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5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</w:p>
    <w:p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9</w:t>
      </w:r>
      <w:r>
        <w:rPr/>
        <w:t xml:space="preserve">2</w:t>
      </w:r>
      <w:r>
        <w:rPr/>
        <w:t xml:space="preserve">°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</w:p>
    <w:p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=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>
          <w:u w:val="single"/>
        </w:rPr>
        <w:t xml:space="preserve">7</w:t>
      </w:r>
      <w:r>
        <w:rPr>
          <w:u w:val="single"/>
        </w:rPr>
        <w:t xml:space="preserve"> </w:t>
      </w:r>
      <w:r>
        <w:rPr>
          <w:u w:val="single"/>
        </w:rPr>
        <w:t xml:space="preserve">d</w:t>
      </w:r>
      <w:r>
        <w:rPr>
          <w:u w:val="single"/>
        </w:rPr>
        <w:t xml:space="preserve">a</w:t>
      </w:r>
      <w:r>
        <w:rPr>
          <w:u w:val="single"/>
        </w:rPr>
        <w:t xml:space="preserve">y</w:t>
      </w:r>
      <w:r>
        <w:rPr>
          <w:u w:val="single"/>
        </w:rPr>
        <w:t xml:space="preserve">s</w:t>
      </w:r>
      <w:r>
        <w:rPr>
          <w:u w:val="single"/>
        </w:rPr>
        <w:t xml:space="preserve"> </w:t>
      </w:r>
      <w:r>
        <w:rPr>
          <w:u w:val="single"/>
        </w:rPr>
        <w:t xml:space="preserve">l</w:t>
      </w:r>
      <w:r>
        <w:rPr>
          <w:u w:val="single"/>
        </w:rPr>
        <w:t xml:space="preserve">e</w:t>
      </w:r>
      <w:r>
        <w:rPr>
          <w:u w:val="single"/>
        </w:rPr>
        <w:t xml:space="preserve">f</w:t>
      </w:r>
      <w:r>
        <w:rPr>
          <w:u w:val="single"/>
        </w:rPr>
        <w:t xml:space="preserve">t</w:t>
      </w:r>
      <w:r>
        <w:rPr>
          <w:u w:val="single"/>
        </w:rPr>
        <w:t xml:space="preserve">.</w:t>
      </w:r>
      <w:r>
        <w:rPr/>
        <w:t xml:space="preserve"/>
      </w:r>
    </w:p>
    <w:p>
      <w:br/>
      <w:br/>
    </w:p>
    <w:p>
      <w:br/>
      <w:br/>
      <w:br/>
      <w:br/>
      <w:br/>
      <w:br/>
      <w:br/>
    </w:p>
    <w:p/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/>
    <w:p>
      <w:br/>
      <w:br/>
      <w:br/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