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78d262e" w14:textId="378d262e">
      <w:pPr>
        <w15:collapsed w:val="false"/>
      </w:pP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4</w:t>
      </w:r>
      <w:r>
        <w:rPr/>
        <w:t xml:space="preserve"/>
      </w:r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  <w:br/>
      <w:br/>
    </w:p>
    <w:p/>
    <w:p/>
    <w:p/>
    <w:p/>
    <w:p/>
    <w:p/>
    <w:p>
      <w:br/>
    </w:p>
    <w:p/>
    <w:p>
      <w:br/>
      <w:br/>
      <w:br/>
      <w:br/>
    </w:p>
    <w:p/>
    <w:p/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4</w:t>
      </w:r>
      <w:r>
        <w:rPr/>
        <w:t xml:space="preserve">4</w:t>
      </w:r>
      <w:r>
        <w:rPr/>
        <w:t xml:space="preserve">6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/>
      </w:r>
    </w:p>
    <w:p>
      <w:r>
        <w:rPr/>
        <w:t xml:space="preserve">C</w:t>
      </w:r>
      <w:r>
        <w:rPr/>
        <w:t xml:space="preserve">p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>0</w:t>
      </w:r>
      <w:r>
        <w:rPr/>
        <w:t xml:space="preserve">4</w:t>
      </w:r>
      <w:r>
        <w:rPr/>
        <w:t xml:space="preserve">0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J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7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 </w:t>
      </w:r>
      <w:r>
        <w:rPr/>
        <w:t xml:space="preserve">9</w:t>
      </w:r>
      <w:r>
        <w:rPr/>
        <w:t xml:space="preserve">0</w:t>
      </w:r>
      <w:r>
        <w:rPr/>
        <w:t xml:space="preserve">6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/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M</w:t>
      </w:r>
      <w:r>
        <w:rPr/>
        <w:t xml:space="preserve">C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Q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4</w:t>
      </w:r>
      <w:r>
        <w:rPr/>
        <w:t xml:space="preserve">5</w:t>
      </w:r>
      <w:r>
        <w:rPr/>
        <w:t xml:space="preserve">3</w:t>
      </w:r>
      <w:r>
        <w:rPr/>
        <w:t xml:space="preserve">7</w:t>
      </w:r>
      <w:r>
        <w:rPr/>
        <w:t xml:space="preserve">6</w:t>
      </w:r>
      <w:r>
        <w:rPr/>
        <w:t xml:space="preserve">3</w:t>
      </w:r>
      <w:r>
        <w:rPr/>
        <w:t xml:space="preserve">8</w:t>
      </w:r>
      <w:r>
        <w:rPr/>
        <w:t xml:space="preserve"/>
      </w:r>
      <w:br/>
      <w:r>
        <w:rPr/>
        <w:t xml:space="preserve">3</w:t>
      </w:r>
      <w:r>
        <w:rPr/>
        <w:t xml:space="preserve">2</w:t>
      </w:r>
      <w:r>
        <w:rPr/>
        <w:t xml:space="preserve">4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 </w:t>
      </w:r>
      <w:r>
        <w:rPr/>
        <w:t xml:space="preserve">#</w:t>
      </w:r>
      <w:r>
        <w:rPr/>
        <w:t xml:space="preserve">6</w:t>
      </w:r>
      <w:r>
        <w:rPr/>
        <w:t xml:space="preserve">2</w:t>
      </w:r>
      <w:r>
        <w:rPr/>
        <w:t xml:space="preserve"> </w:t>
      </w:r>
      <w:r>
        <w:rPr/>
        <w:t xml:space="preserve">c</w:t>
      </w:r>
      <w:r>
        <w:rPr/>
        <w:t xml:space="preserve">/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Y</w:t>
      </w:r>
      <w:r>
        <w:rPr/>
        <w:t xml:space="preserve">C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z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"</w:t>
      </w:r>
      <w:r>
        <w:rPr/>
        <w:t xml:space="preserve"> </w:t>
      </w:r>
      <w:r>
        <w:rPr/>
        <w:t xml:space="preserve">Y</w:t>
      </w:r>
      <w:r>
        <w:rPr/>
        <w:t xml:space="preserve">W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3</w:t>
      </w:r>
      <w:r>
        <w:rPr/>
        <w:t xml:space="preserve"> 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 </w:t>
      </w:r>
      <w:r>
        <w:rPr/>
        <w:t xml:space="preserve">"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</w:p>
    <w:p>
      <w:r>
        <w:rPr/>
        <w:t xml:space="preserve">P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4</w:t>
      </w:r>
      <w:r>
        <w:rPr/>
        <w:t xml:space="preserve">5</w:t>
      </w:r>
      <w:r>
        <w:rPr/>
        <w:t xml:space="preserve">3</w:t>
      </w:r>
      <w:r>
        <w:rPr/>
        <w:t xml:space="preserve">7</w:t>
      </w:r>
      <w:r>
        <w:rPr/>
        <w:t xml:space="preserve">6</w:t>
      </w:r>
      <w:r>
        <w:rPr/>
        <w:t xml:space="preserve">3</w:t>
      </w:r>
      <w:r>
        <w:rPr/>
        <w:t xml:space="preserve">8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 </w:t>
      </w:r>
      <w:r>
        <w:rPr/>
        <w:t xml:space="preserve">5</w:t>
      </w:r>
      <w:r>
        <w:rPr/>
        <w:t xml:space="preserve">8</w:t>
      </w:r>
      <w:r>
        <w:rPr/>
        <w:t xml:space="preserve">2</w:t>
      </w:r>
      <w:r>
        <w:rPr/>
        <w:t xml:space="preserve"> </w:t>
      </w:r>
      <w:r>
        <w:rPr/>
        <w:t xml:space="preserve">c</w:t>
      </w:r>
      <w:r>
        <w:rPr/>
        <w:t xml:space="preserve">/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3</w:t>
      </w:r>
      <w:r>
        <w:rPr/>
        <w:t xml:space="preserve">5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Y</w:t>
      </w:r>
      <w:r>
        <w:rPr/>
        <w:t xml:space="preserve">C</w:t>
      </w:r>
      <w:r>
        <w:rPr/>
        <w:t xml:space="preserve">.</w:t>
      </w:r>
      <w:r>
        <w:rPr/>
        <w:t xml:space="preserve"/>
      </w:r>
    </w:p>
    <w:p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3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/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0</w:t>
      </w:r>
      <w:r>
        <w:rPr/>
        <w:t xml:space="preserve">7</w:t>
      </w:r>
      <w:r>
        <w:rPr/>
        <w:t xml:space="preserve">8</w:t>
      </w:r>
      <w:r>
        <w:rPr/>
        <w:t xml:space="preserve">7</w:t>
      </w:r>
      <w:r>
        <w:rPr/>
        <w:t xml:space="preserve">8</w:t>
      </w:r>
      <w:r>
        <w:rPr/>
        <w:t xml:space="preserve">2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T</w:t>
      </w:r>
      <w:r>
        <w:rPr/>
        <w:t xml:space="preserve">.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X</w:t>
      </w:r>
      <w:r>
        <w:rPr/>
        <w:t xml:space="preserve">-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m</w:t>
      </w:r>
      <w:r>
        <w:rPr>
          <w:strike w:val="true"/>
        </w:rPr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M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M</w:t>
      </w:r>
      <w:r>
        <w:rPr/>
        <w:t xml:space="preserve">C</w:t>
      </w:r>
      <w:r>
        <w:rPr/>
        <w:t xml:space="preserve"/>
      </w:r>
      <w:br/>
      <w:r>
        <w:rPr/>
        <w:t xml:space="preserve">W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-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z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-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x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-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$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x</w:t>
      </w:r>
      <w:r>
        <w:rPr/>
        <w:t xml:space="preserve">-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"</w:t>
      </w:r>
      <w:r>
        <w:rPr/>
        <w:t xml:space="preserve">!</w:t>
      </w:r>
      <w:r>
        <w:rPr/>
        <w:t xml:space="preserve"/>
      </w:r>
      <w:br/>
      <w:r>
        <w:rPr/>
        <w:t xml:space="preserve">"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!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Y</w:t>
      </w:r>
      <w:r>
        <w:rPr/>
        <w:t xml:space="preserve">W</w:t>
      </w:r>
      <w:r>
        <w:rPr/>
        <w:t xml:space="preserve">C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W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⁋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V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d</w:t>
      </w:r>
      <w:r>
        <w:rPr/>
        <w:t xml:space="preserve">a</w:t>
      </w:r>
      <w:r>
        <w:rPr/>
        <w:t xml:space="preserve"/>
      </w:r>
      <w:br/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9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-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K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Z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o</w:t>
      </w:r>
      <w:r>
        <w:rPr/>
        <w:t xml:space="preserve">-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>°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A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y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"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t</w:t>
      </w:r>
      <w:r>
        <w:rPr/>
        <w:t xml:space="preserve">s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y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y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[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]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W</w:t>
      </w:r>
      <w:r>
        <w:rPr/>
        <w:t xml:space="preserve">C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A</w:t>
      </w:r>
      <w:r>
        <w:rPr/>
        <w:t xml:space="preserve">U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W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>
          <w:strike w:val="true"/>
        </w:rPr>
        <w:t xml:space="preserve">S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-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C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C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W</w:t>
      </w:r>
      <w:r>
        <w:rPr/>
        <w:t xml:space="preserve">C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[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]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Π</w:t>
      </w:r>
      <w:r>
        <w:rPr/>
        <w:t xml:space="preserve">Ρ</w:t>
      </w:r>
      <w:r>
        <w:rPr/>
        <w:t xml:space="preserve">Ε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"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'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s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-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A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u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"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c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g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-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n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z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/>
      </w:r>
      <w:br/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X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'</w:t>
      </w:r>
      <w:r>
        <w:rPr/>
        <w:t xml:space="preserve">0</w:t>
      </w:r>
      <w:r>
        <w:rPr/>
        <w:t xml:space="preserve">6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.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u</w:t>
      </w:r>
      <w:r>
        <w:rPr/>
        <w:t xml:space="preserve">]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S</w:t>
      </w:r>
      <w:r>
        <w:rPr/>
        <w:t xml:space="preserve">C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g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°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n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!</w:t>
      </w:r>
      <w:r>
        <w:rPr/>
        <w:t xml:space="preserve">!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$</w:t>
      </w:r>
      <w:r>
        <w:rPr/>
        <w:t xml:space="preserve">3</w:t>
      </w:r>
      <w:r>
        <w:rPr/>
        <w:t xml:space="preserve">5</w:t>
      </w:r>
      <w:r>
        <w:rPr/>
        <w:t xml:space="preserve">.</w:t>
      </w:r>
      <w:r>
        <w:rPr/>
        <w:t xml:space="preserve">7</w:t>
      </w:r>
      <w:r>
        <w:rPr/>
        <w:t xml:space="preserve">4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p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A</w:t>
      </w:r>
      <w:r>
        <w:rPr/>
        <w:t xml:space="preserve">U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"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/>
      </w:r>
      <w:br/>
      <w:r>
        <w:rPr/>
        <w:t xml:space="preserve">5</w:t>
      </w:r>
      <w:r>
        <w:rPr/>
        <w:t xml:space="preserve">: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K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K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K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>
          <w:u w:val="single"/>
        </w:rPr>
        <w:t xml:space="preserve">e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>
          <w:u w:val="single"/>
        </w:rPr>
        <w:t xml:space="preserve">r</w:t>
      </w:r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n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W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K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y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a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k</w:t>
      </w:r>
      <w:r>
        <w:rPr/>
        <w:t xml:space="preserve">h</w:t>
      </w:r>
      <w:r>
        <w:rPr/>
        <w:t xml:space="preserve">u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]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W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n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&amp;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1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K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/>
      </w:r>
      <w:br/>
      <w:r>
        <w:rPr/>
        <w:t xml:space="preserve">J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]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J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m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 </w:t>
      </w:r>
      <w:r>
        <w:rPr/>
        <w:t xml:space="preserve">J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>
          <w:u w:val="single"/>
        </w:rPr>
        <w:t xml:space="preserve">L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c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J</w:t>
      </w:r>
      <w:r>
        <w:rPr/>
        <w:t xml:space="preserve">A</w:t>
      </w:r>
      <w:r>
        <w:rPr/>
        <w:t xml:space="preserve">S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I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s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p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/</w:t>
      </w:r>
      <w:r>
        <w:rPr/>
        <w:t xml:space="preserve">4</w:t>
      </w:r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]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8</w:t>
      </w:r>
      <w:r>
        <w:rPr/>
        <w:t xml:space="preserve">9</w:t>
      </w:r>
      <w:r>
        <w:rPr/>
        <w:t xml:space="preserve">°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d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t</w:t>
      </w:r>
      <w:r>
        <w:rPr/>
        <w:t xml:space="preserve">]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n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t</w:t>
      </w:r>
      <w:r>
        <w:rPr/>
        <w:t xml:space="preserve">!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"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V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"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?</w:t>
      </w:r>
      <w:r>
        <w:rPr/>
        <w:t xml:space="preserve">]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strike w:val="true"/>
        </w:rPr>
        <w:t xml:space="preserve">J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]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"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"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W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"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n</w:t>
      </w:r>
      <w:r>
        <w:rPr/>
        <w:t xml:space="preserve">a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l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¢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7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s</w:t>
      </w:r>
      <w:r>
        <w:rPr>
          <w:strike w:val="true"/>
        </w:rPr>
        <w:t xml:space="preserve">u</w:t>
      </w:r>
      <w:r>
        <w:rPr>
          <w:strike w:val="true"/>
        </w:rPr>
        <w:t xml:space="preserve">p</w:t>
      </w:r>
      <w:r>
        <w:rPr>
          <w:strike w:val="true"/>
        </w:rPr>
        <w:t xml:space="preserve">p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n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h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m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5</w:t>
      </w:r>
      <w:r>
        <w:rPr/>
        <w:t xml:space="preserve">9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8</w:t>
      </w:r>
      <w:r>
        <w:rPr/>
        <w:t xml:space="preserve">6</w:t>
      </w:r>
      <w:r>
        <w:rPr/>
        <w:t xml:space="preserve">°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-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>
          <w:strike w:val="true"/>
        </w:rPr>
        <w:t xml:space="preserve">M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D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6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>
          <w:strike w:val="true"/>
        </w:rPr>
        <w:t xml:space="preserve">W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>
          <w:strike w:val="true"/>
        </w:rPr>
        <w:t xml:space="preserve">N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>
          <w:strike w:val="true"/>
        </w:rPr>
        <w:t xml:space="preserve">D</w:t>
      </w:r>
      <w:r>
        <w:rPr>
          <w:strike w:val="true"/>
        </w:rPr>
        <w:t xml:space="preserve">A</w:t>
      </w:r>
      <w:r>
        <w:rPr>
          <w:strike w:val="true"/>
        </w:rPr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>
          <w:strike w:val="true"/>
        </w:rPr>
        <w:t xml:space="preserve">c</w:t>
      </w:r>
      <w:r>
        <w:rPr>
          <w:strike w:val="true"/>
        </w:rPr>
        <w:t xml:space="preserve">l</w:t>
      </w:r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>
          <w:strike w:val="true"/>
        </w:rPr>
        <w:t xml:space="preserve">s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h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d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5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T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w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Α</w:t>
      </w:r>
      <w:r>
        <w:rPr/>
        <w:t xml:space="preserve">Τ</w:t>
      </w:r>
      <w:r>
        <w:rPr/>
        <w:t xml:space="preserve">Θ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y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B</w:t>
      </w:r>
      <w:r>
        <w:rPr/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"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y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?</w:t>
      </w:r>
      <w:r>
        <w:rPr/>
        <w:t xml:space="preserve">?</w:t>
      </w:r>
      <w:r>
        <w:rPr/>
        <w:t xml:space="preserve">?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l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s</w:t>
      </w:r>
      <w:r>
        <w:rPr/>
        <w:t xml:space="preserve">s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?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Y</w:t>
      </w:r>
      <w:r>
        <w:rPr/>
        <w:t xml:space="preserve">W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9</w:t>
      </w:r>
      <w:r>
        <w:rPr/>
        <w:t xml:space="preserve">0</w:t>
      </w:r>
      <w:r>
        <w:rPr/>
        <w:t xml:space="preserve">°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'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1</w:t>
      </w:r>
      <w:r>
        <w:rPr/>
        <w:t xml:space="preserve">0</w:t>
      </w:r>
      <w:r>
        <w:rPr/>
        <w:t xml:space="preserve">-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"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0</w:t>
      </w:r>
      <w:r>
        <w:rPr/>
        <w:t xml:space="preserve">¢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$</w:t>
      </w:r>
      <w:r>
        <w:rPr/>
        <w:t xml:space="preserve">6</w:t>
      </w:r>
      <w:r>
        <w:rPr/>
        <w:t xml:space="preserve">.</w:t>
      </w:r>
      <w:r>
        <w:rPr/>
        <w:t xml:space="preserve">9</w:t>
      </w:r>
      <w:r>
        <w:rPr/>
        <w:t xml:space="preserve">5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s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4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p</w:t>
      </w:r>
      <w:r>
        <w:rPr/>
        <w:t xml:space="preserve">k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[</w:t>
      </w:r>
      <w:r>
        <w:rPr/>
        <w:t xml:space="preserve">o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Z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-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n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[</w:t>
      </w:r>
      <w:r>
        <w:rPr/>
        <w:t xml:space="preserve">l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]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[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m</w:t>
      </w:r>
      <w:r>
        <w:rPr/>
        <w:t xml:space="preserve">]</w:t>
      </w:r>
      <w:r>
        <w:rPr/>
        <w:t xml:space="preserve">.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-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s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s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vertAlign w:val="superscript"/>
        </w:rPr>
        <w:t xml:space="preserve">$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V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(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-</w:t>
      </w:r>
      <w:r>
        <w:rPr/>
        <w:t xml:space="preserve">3</w:t>
      </w:r>
      <w:r>
        <w:rPr/>
        <w:t xml:space="preserve">)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k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-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k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$</w:t>
      </w:r>
      <w:r>
        <w:rPr/>
        <w:t xml:space="preserve">5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h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R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-</w:t>
      </w:r>
      <w:r>
        <w:rPr/>
        <w:t xml:space="preserve">o</w:t>
      </w:r>
      <w:r>
        <w:rPr/>
        <w:t xml:space="preserve">f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l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>
          <w:vertAlign w:val="superscript"/>
        </w:rPr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j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y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"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u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M</w:t>
      </w:r>
      <w:r>
        <w:rPr>
          <w:u w:val="single"/>
        </w:rPr>
        <w:t xml:space="preserve">o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[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f</w:t>
      </w:r>
      <w:r>
        <w:rPr/>
        <w:t xml:space="preserve">]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k</w:t>
      </w:r>
      <w:r>
        <w:rPr/>
        <w:t xml:space="preserve">u</w:t>
      </w:r>
      <w:r>
        <w:rPr/>
        <w:t xml:space="preserve">s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z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5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x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s</w:t>
      </w:r>
      <w:r>
        <w:rPr/>
        <w:t xml:space="preserve">y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>!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>
          <w:strike w:val="true"/>
        </w:rPr>
        <w:t xml:space="preserve">d</w:t>
      </w:r>
      <w:r>
        <w:rPr>
          <w:strike w:val="true"/>
        </w:rPr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"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"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n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]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"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$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$</w:t>
      </w:r>
      <w:r>
        <w:rPr/>
        <w:t xml:space="preserve">4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E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$</w:t>
      </w:r>
      <w:r>
        <w:rPr/>
        <w:t xml:space="preserve">5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X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n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>
          <w:strike w:val="true"/>
        </w:rPr>
        <w:t xml:space="preserve">c</w:t>
      </w:r>
      <w:r>
        <w:rPr>
          <w:strike w:val="true"/>
        </w:rPr>
        <w:t xml:space="preserve">a</w:t>
      </w:r>
      <w:r>
        <w:rPr>
          <w:strike w:val="true"/>
        </w:rPr>
        <w:t xml:space="preserve">m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/>
      </w:r>
    </w:p>
    <w:p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>
          <w:u w:val="single"/>
        </w:rPr>
        <w:t xml:space="preserve">s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5</w:t>
      </w:r>
      <w:r>
        <w:rPr/>
        <w:t xml:space="preserve">9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"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p</w:t>
      </w:r>
      <w:r>
        <w:rPr/>
        <w:t xml:space="preserve">s</w:t>
      </w:r>
      <w:r>
        <w:rPr/>
        <w:t xml:space="preserve">y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</w:p>
    <w:p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v</w:t>
      </w:r>
      <w:r>
        <w:rPr>
          <w:strike w:val="true"/>
        </w:rPr>
        <w:t xml:space="preserve">i</w:t>
      </w:r>
      <w:r>
        <w:rPr>
          <w:strike w:val="true"/>
        </w:rPr>
        <w:t xml:space="preserve">s</w:t>
      </w:r>
      <w:r>
        <w:rPr>
          <w:strike w:val="true"/>
        </w:rPr>
        <w:t xml:space="preserve">s</w:t>
      </w:r>
      <w:r>
        <w:rPr>
          <w:strike w:val="true"/>
        </w:rPr>
        <w:t xml:space="preserve">i</w:t>
      </w:r>
      <w:r>
        <w:rPr>
          <w:strike w:val="true"/>
        </w:rPr>
        <w:t xml:space="preserve">c</w:t>
      </w:r>
      <w:r>
        <w:rPr>
          <w:strike w:val="true"/>
        </w:rPr>
        <w:t xml:space="preserve">i</w:t>
      </w:r>
      <w:r>
        <w:rPr>
          <w:strike w:val="true"/>
        </w:rPr>
        <w:t xml:space="preserve">u</w:t>
      </w:r>
      <w:r>
        <w:rPr>
          <w:strike w:val="true"/>
        </w:rPr>
        <w:t xml:space="preserve">d</w:t>
      </w:r>
      <w:r>
        <w:rPr>
          <w:strike w:val="true"/>
        </w:rPr>
        <w:t xml:space="preserve">e</w:t>
      </w:r>
      <w:r>
        <w:rPr>
          <w:strike w:val="true"/>
        </w:rPr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?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</w:p>
    <w:p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3</w:t>
      </w:r>
      <w:r>
        <w:rPr/>
        <w:t xml:space="preserve">-</w:t>
      </w:r>
      <w:r>
        <w:rPr/>
        <w:t xml:space="preserve">9</w:t>
      </w:r>
      <w:r>
        <w:rPr/>
        <w:t xml:space="preserve">7</w:t>
      </w:r>
      <w:r>
        <w:rPr/>
        <w:t xml:space="preserve">8</w:t>
      </w:r>
      <w:r>
        <w:rPr/>
        <w:t xml:space="preserve">6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>
          <w:vertAlign w:val="superscript"/>
        </w:rPr>
        <w:t xml:space="preserve">r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9</w:t>
      </w:r>
      <w:r>
        <w:rPr/>
        <w:t xml:space="preserve">-</w:t>
      </w:r>
      <w:r>
        <w:rPr/>
        <w:t xml:space="preserve">7</w:t>
      </w:r>
      <w:r>
        <w:rPr/>
        <w:t xml:space="preserve">0</w:t>
      </w:r>
      <w:r>
        <w:rPr/>
        <w:t xml:space="preserve">6</w:t>
      </w:r>
      <w:r>
        <w:rPr/>
        <w:t xml:space="preserve">0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=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3</w:t>
      </w:r>
      <w:r>
        <w:rPr/>
        <w:t xml:space="preserve">4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=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>4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5</w:t>
      </w:r>
      <w:r>
        <w:rPr/>
        <w:t xml:space="preserve">3</w:t>
      </w:r>
      <w:r>
        <w:rPr/>
        <w:t xml:space="preserve">5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7</w:t>
      </w:r>
      <w:r>
        <w:rPr/>
        <w:t xml:space="preserve"/>
      </w:r>
    </w:p>
    <w:p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3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?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