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384ae8a" w14:textId="3384ae8a">
      <w:pPr>
        <w15:collapsed w:val="false"/>
      </w:pP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5</w:t>
      </w:r>
      <w:r>
        <w:rPr/>
        <w:t xml:space="preserve">6</w:t>
      </w:r>
      <w:r>
        <w:rPr/>
        <w:t xml:space="preserve"/>
      </w:r>
    </w:p>
    <w:p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5</w:t>
      </w:r>
      <w:r>
        <w:rPr/>
        <w:t xml:space="preserve">6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[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5</w:t>
      </w:r>
      <w:r>
        <w:rPr/>
        <w:t xml:space="preserve">1</w:t>
      </w:r>
      <w:r>
        <w:rPr/>
        <w:t xml:space="preserve">4</w:t>
      </w:r>
      <w:r>
        <w:rPr/>
        <w:t xml:space="preserve">4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/>
        <w:t xml:space="preserve">5</w:t>
      </w:r>
      <w:r>
        <w:rPr/>
        <w:t xml:space="preserve">-</w:t>
      </w:r>
      <w:r>
        <w:rPr/>
        <w:t xml:space="preserve">1</w:t>
      </w:r>
      <w:r>
        <w:rPr/>
        <w:t xml:space="preserve">4</w:t>
      </w:r>
      <w:r>
        <w:rPr/>
        <w:t xml:space="preserve">4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y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/>
      </w:r>
    </w:p>
    <w:p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6</w:t>
      </w:r>
      <w:r>
        <w:rPr/>
        <w:t xml:space="preserve">6</w:t>
      </w:r>
      <w:r>
        <w:rPr/>
        <w:t xml:space="preserve">5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Y</w:t>
      </w:r>
      <w:r>
        <w:rPr/>
        <w:t xml:space="preserve">C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8</w:t>
      </w:r>
      <w:r>
        <w:rPr/>
        <w:t xml:space="preserve">-</w:t>
      </w:r>
      <w:r>
        <w:rPr/>
        <w:t xml:space="preserve">1</w:t>
      </w:r>
      <w:r>
        <w:rPr/>
        <w:t xml:space="preserve">5</w:t>
      </w:r>
      <w:r>
        <w:rPr/>
        <w:t xml:space="preserve">4</w:t>
      </w:r>
      <w:r>
        <w:rPr/>
        <w:t xml:space="preserve">4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5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h</w:t>
      </w:r>
      <w:r>
        <w:rPr/>
        <w:t xml:space="preserve">u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V</w:t>
      </w:r>
      <w:r>
        <w:rPr/>
        <w:t xml:space="preserve">M</w:t>
      </w:r>
      <w:r>
        <w:rPr/>
        <w:t xml:space="preserve"/>
      </w:r>
    </w:p>
    <w:p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>
          <w:strike w:val="true"/>
        </w:rPr>
        <w:t xml:space="preserve">5</w:t>
      </w:r>
      <w:r>
        <w:rPr>
          <w:strike w:val="true"/>
        </w:rPr>
        <w:t xml:space="preserve">0</w:t>
      </w:r>
      <w:r>
        <w:rPr>
          <w:strike w:val="true"/>
        </w:rPr>
        <w:t xml:space="preserve">3</w:t>
      </w:r>
      <w:r>
        <w:rPr>
          <w:strike w:val="true"/>
        </w:rPr>
        <w:t xml:space="preserve"> </w:t>
      </w:r>
      <w:r>
        <w:rPr>
          <w:strike w:val="true"/>
        </w:rPr>
        <w:t xml:space="preserve">L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>
          <w:strike w:val="true"/>
        </w:rPr>
        <w:t xml:space="preserve">g</w:t>
      </w:r>
      <w:r>
        <w:rPr>
          <w:strike w:val="true"/>
        </w:rPr>
        <w:t xml:space="preserve">v</w:t>
      </w:r>
      <w:r>
        <w:rPr>
          <w:strike w:val="true"/>
        </w:rPr>
        <w:t xml:space="preserve">i</w:t>
      </w:r>
      <w:r>
        <w:rPr>
          <w:strike w:val="true"/>
        </w:rPr>
        <w:t xml:space="preserve">e</w:t>
      </w:r>
      <w:r>
        <w:rPr>
          <w:strike w:val="true"/>
        </w:rPr>
        <w:t xml:space="preserve">w</w:t>
      </w:r>
      <w:r>
        <w:rPr>
          <w:strike w:val="true"/>
        </w:rPr>
        <w:t xml:space="preserve"> </w:t>
      </w:r>
      <w:r>
        <w:rPr>
          <w:strike w:val="true"/>
        </w:rPr>
        <w:t xml:space="preserve">R</w:t>
      </w:r>
      <w:r>
        <w:rPr>
          <w:strike w:val="true"/>
        </w:rPr>
        <w:t xml:space="preserve">o</w:t>
      </w:r>
      <w:r>
        <w:rPr>
          <w:strike w:val="true"/>
        </w:rPr>
        <w:t xml:space="preserve">a</w:t>
      </w:r>
      <w:r>
        <w:rPr>
          <w:strike w:val="true"/>
        </w:rPr>
        <w:t xml:space="preserve">d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x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>3</w:t>
      </w:r>
      <w:r>
        <w:rPr/>
        <w:t xml:space="preserve">9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5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2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/>
      </w:r>
    </w:p>
    <w:p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>
          <w:strike w:val="true"/>
        </w:rPr>
        <w:t xml:space="preserve">O</w:t>
      </w:r>
      <w:r>
        <w:rPr>
          <w:strike w:val="true"/>
        </w:rPr>
        <w:t xml:space="preserve">u</w:t>
      </w:r>
      <w:r>
        <w:rPr>
          <w:strike w:val="true"/>
        </w:rPr>
        <w:t xml:space="preserve">i</w:t>
      </w:r>
      <w:r>
        <w:rPr>
          <w:strike w:val="true"/>
        </w:rPr>
        <w:t xml:space="preserve">d</w:t>
      </w:r>
      <w:r>
        <w:rPr>
          <w:strike w:val="true"/>
        </w:rPr>
        <w:t xml:space="preserve">a</w:t>
      </w:r>
      <w:r>
        <w:rPr>
          <w:strike w:val="true"/>
        </w:rPr>
        <w:t xml:space="preserve"> </w:t>
      </w:r>
      <w:r>
        <w:rPr>
          <w:strike w:val="true"/>
        </w:rPr>
        <w:t xml:space="preserve">B</w:t>
      </w:r>
      <w:r>
        <w:rPr>
          <w:strike w:val="true"/>
        </w:rPr>
        <w:t xml:space="preserve">.</w:t>
      </w:r>
      <w:r>
        <w:rPr>
          <w:strike w:val="true"/>
        </w:rPr>
        <w:t xml:space="preserve"> </w:t>
      </w:r>
      <w:r>
        <w:rPr>
          <w:strike w:val="true"/>
        </w:rPr>
        <w:t xml:space="preserve">G</w:t>
      </w:r>
      <w:r>
        <w:rPr>
          <w:strike w:val="true"/>
        </w:rPr>
        <w:t xml:space="preserve">r</w:t>
      </w:r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>
          <w:strike w:val="true"/>
        </w:rPr>
        <w:t xml:space="preserve">t</w:t>
      </w:r>
      <w:r>
        <w:rPr/>
        <w:t xml:space="preserve"/>
      </w:r>
      <w:br/>
      <w:r>
        <w:rPr>
          <w:strike w:val="true"/>
        </w:rPr>
        <w:t xml:space="preserve">B</w:t>
      </w:r>
      <w:r>
        <w:rPr>
          <w:strike w:val="true"/>
        </w:rPr>
        <w:t xml:space="preserve">u</w:t>
      </w:r>
      <w:r>
        <w:rPr>
          <w:strike w:val="true"/>
        </w:rPr>
        <w:t xml:space="preserve">r</w:t>
      </w:r>
      <w:r>
        <w:rPr>
          <w:strike w:val="true"/>
        </w:rPr>
        <w:t xml:space="preserve">t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>
          <w:strike w:val="true"/>
        </w:rPr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p</w:t>
      </w:r>
      <w:r>
        <w:rPr>
          <w:strike w:val="true"/>
        </w:rPr>
        <w:t xml:space="preserve">t</w:t>
      </w:r>
      <w:r>
        <w:rPr>
          <w:strike w:val="true"/>
        </w:rPr>
        <w:t xml:space="preserve">s</w:t>
      </w:r>
      <w:r>
        <w:rPr>
          <w:strike w:val="true"/>
        </w:rPr>
        <w:t xml:space="preserve">.</w:t>
      </w:r>
      <w:r>
        <w:rPr>
          <w:strike w:val="true"/>
        </w:rPr>
        <w:t xml:space="preserve"> </w:t>
      </w:r>
      <w:r>
        <w:rPr>
          <w:strike w:val="true"/>
        </w:rPr>
        <w:t xml:space="preserve">1</w:t>
      </w:r>
      <w:r>
        <w:rPr>
          <w:strike w:val="true"/>
        </w:rPr>
        <w:t xml:space="preserve">0</w:t>
      </w:r>
      <w:r>
        <w:rPr>
          <w:strike w:val="true"/>
        </w:rPr>
        <w:t xml:space="preserve">8</w:t>
      </w:r>
      <w:r>
        <w:rPr/>
        <w:t xml:space="preserve"/>
      </w:r>
      <w:br/>
      <w:r>
        <w:rPr>
          <w:strike w:val="true"/>
        </w:rPr>
        <w:t xml:space="preserve">1</w:t>
      </w:r>
      <w:r>
        <w:rPr>
          <w:strike w:val="true"/>
        </w:rPr>
        <w:t xml:space="preserve">2</w:t>
      </w:r>
      <w:r>
        <w:rPr>
          <w:strike w:val="true"/>
        </w:rPr>
        <w:t xml:space="preserve">4</w:t>
      </w:r>
      <w:r>
        <w:rPr>
          <w:strike w:val="true"/>
        </w:rPr>
        <w:t xml:space="preserve">5</w:t>
      </w:r>
      <w:r>
        <w:rPr>
          <w:strike w:val="true"/>
        </w:rPr>
        <w:t xml:space="preserve"> </w:t>
      </w:r>
      <w:r>
        <w:rPr>
          <w:strike w:val="true"/>
        </w:rPr>
        <w:t xml:space="preserve">N</w:t>
      </w:r>
      <w:r>
        <w:rPr>
          <w:strike w:val="true"/>
        </w:rPr>
        <w:t xml:space="preserve">i</w:t>
      </w:r>
      <w:r>
        <w:rPr>
          <w:strike w:val="true"/>
        </w:rPr>
        <w:t xml:space="preserve">c</w:t>
      </w:r>
      <w:r>
        <w:rPr>
          <w:strike w:val="true"/>
        </w:rPr>
        <w:t xml:space="preserve">o</w:t>
      </w:r>
      <w:r>
        <w:rPr>
          <w:strike w:val="true"/>
        </w:rPr>
        <w:t xml:space="preserve">l</w:t>
      </w:r>
      <w:r>
        <w:rPr>
          <w:strike w:val="true"/>
        </w:rPr>
        <w:t xml:space="preserve">a</w:t>
      </w:r>
      <w:r>
        <w:rPr>
          <w:strike w:val="true"/>
        </w:rPr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t</w:t>
      </w:r>
      <w:r>
        <w:rPr>
          <w:strike w:val="true"/>
        </w:rPr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>
          <w:strike w:val="true"/>
        </w:rPr>
        <w:t xml:space="preserve">B</w:t>
      </w:r>
      <w:r>
        <w:rPr>
          <w:strike w:val="true"/>
        </w:rPr>
        <w:t xml:space="preserve">a</w:t>
      </w:r>
      <w:r>
        <w:rPr>
          <w:strike w:val="true"/>
        </w:rPr>
        <w:t xml:space="preserve">r</w:t>
      </w:r>
      <w:r>
        <w:rPr>
          <w:strike w:val="true"/>
        </w:rPr>
        <w:t xml:space="preserve">b</w:t>
      </w:r>
      <w:r>
        <w:rPr>
          <w:strike w:val="true"/>
        </w:rPr>
        <w:t xml:space="preserve">a</w:t>
      </w:r>
      <w:r>
        <w:rPr>
          <w:strike w:val="true"/>
        </w:rPr>
        <w:t xml:space="preserve">r</w:t>
      </w:r>
      <w:r>
        <w:rPr>
          <w:strike w:val="true"/>
        </w:rPr>
        <w:t xml:space="preserve">a</w:t>
      </w:r>
      <w:r>
        <w:rPr>
          <w:strike w:val="true"/>
        </w:rPr>
        <w:t xml:space="preserve"> </w:t>
      </w:r>
      <w:r>
        <w:rPr>
          <w:strike w:val="true"/>
        </w:rPr>
        <w:t xml:space="preserve">D</w:t>
      </w:r>
      <w:r>
        <w:rPr>
          <w:strike w:val="true"/>
        </w:rPr>
        <w:t xml:space="preserve">e</w:t>
      </w:r>
      <w:r>
        <w:rPr>
          <w:strike w:val="true"/>
        </w:rPr>
        <w:t xml:space="preserve">m</w:t>
      </w:r>
      <w:r>
        <w:rPr>
          <w:strike w:val="true"/>
        </w:rPr>
        <w:t xml:space="preserve">a</w:t>
      </w:r>
      <w:r>
        <w:rPr>
          <w:strike w:val="true"/>
        </w:rPr>
        <w:t xml:space="preserve">r</w:t>
      </w:r>
      <w:r>
        <w:rPr>
          <w:strike w:val="true"/>
        </w:rPr>
        <w:t xml:space="preserve">e</w:t>
      </w:r>
      <w:r>
        <w:rPr>
          <w:strike w:val="true"/>
        </w:rPr>
        <w:t xml:space="preserve">s</w:t>
      </w:r>
      <w:r>
        <w:rPr>
          <w:strike w:val="true"/>
        </w:rPr>
        <w:t xml:space="preserve">t</w:t>
      </w:r>
      <w:r>
        <w:rPr/>
        <w:t xml:space="preserve"/>
      </w:r>
      <w:br/>
      <w:r>
        <w:rPr>
          <w:strike w:val="true"/>
        </w:rPr>
        <w:t xml:space="preserve">4</w:t>
      </w:r>
      <w:r>
        <w:rPr>
          <w:strike w:val="true"/>
        </w:rPr>
        <w:t xml:space="preserve">0</w:t>
      </w:r>
      <w:r>
        <w:rPr>
          <w:strike w:val="true"/>
        </w:rPr>
        <w:t xml:space="preserve">0</w:t>
      </w:r>
      <w:r>
        <w:rPr>
          <w:strike w:val="true"/>
        </w:rPr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e</w:t>
      </w:r>
      <w:r>
        <w:rPr>
          <w:strike w:val="true"/>
        </w:rPr>
        <w:t xml:space="preserve">s</w:t>
      </w:r>
      <w:r>
        <w:rPr>
          <w:strike w:val="true"/>
        </w:rPr>
        <w:t xml:space="preserve">t</w:t>
      </w:r>
      <w:r>
        <w:rPr>
          <w:strike w:val="true"/>
        </w:rPr>
        <w:t xml:space="preserve"> </w:t>
      </w:r>
      <w:r>
        <w:rPr>
          <w:strike w:val="true"/>
        </w:rPr>
        <w:t xml:space="preserve">1</w:t>
      </w:r>
      <w:r>
        <w:rPr>
          <w:strike w:val="true"/>
        </w:rPr>
        <w:t xml:space="preserve">1</w:t>
      </w:r>
      <w:r>
        <w:rPr>
          <w:strike w:val="true"/>
        </w:rPr>
        <w:t xml:space="preserve">8</w:t>
      </w:r>
      <w:r>
        <w:rPr>
          <w:strike w:val="true"/>
          <w:vertAlign w:val="superscript"/>
        </w:rPr>
        <w:t xml:space="preserve">t</w:t>
      </w:r>
      <w:r>
        <w:rPr>
          <w:strike w:val="true"/>
          <w:vertAlign w:val="superscript"/>
        </w:rPr>
        <w:t xml:space="preserve">h</w:t>
      </w:r>
      <w:r>
        <w:rPr>
          <w:strike w:val="true"/>
        </w:rPr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t</w:t>
      </w:r>
      <w:r>
        <w:rPr>
          <w:strike w:val="true"/>
        </w:rPr>
        <w:t xml:space="preserve">.</w:t>
      </w:r>
      <w:r>
        <w:rPr>
          <w:strike w:val="true"/>
        </w:rPr>
        <w:t xml:space="preserve"> </w:t>
      </w:r>
      <w:r>
        <w:rPr>
          <w:strike w:val="true"/>
        </w:rPr>
        <w:t xml:space="preserve">#</w:t>
      </w:r>
      <w:r>
        <w:rPr>
          <w:strike w:val="true"/>
        </w:rPr>
        <w:t xml:space="preserve">3</w:t>
      </w:r>
      <w:r>
        <w:rPr/>
        <w:t xml:space="preserve"/>
      </w:r>
      <w:br/>
      <w:r>
        <w:rPr>
          <w:strike w:val="true"/>
        </w:rPr>
        <w:t xml:space="preserve">N</w:t>
      </w:r>
      <w:r>
        <w:rPr>
          <w:strike w:val="true"/>
        </w:rPr>
        <w:t xml:space="preserve">e</w:t>
      </w:r>
      <w:r>
        <w:rPr>
          <w:strike w:val="true"/>
        </w:rPr>
        <w:t xml:space="preserve">w</w:t>
      </w:r>
      <w:r>
        <w:rPr>
          <w:strike w:val="true"/>
        </w:rPr>
        <w:t xml:space="preserve"> </w:t>
      </w:r>
      <w:r>
        <w:rPr>
          <w:strike w:val="true"/>
        </w:rPr>
        <w:t xml:space="preserve">Y</w:t>
      </w:r>
      <w:r>
        <w:rPr>
          <w:strike w:val="true"/>
        </w:rPr>
        <w:t xml:space="preserve">o</w:t>
      </w:r>
      <w:r>
        <w:rPr>
          <w:strike w:val="true"/>
        </w:rPr>
        <w:t xml:space="preserve">r</w:t>
      </w:r>
      <w:r>
        <w:rPr>
          <w:strike w:val="true"/>
        </w:rPr>
        <w:t xml:space="preserve">k</w:t>
      </w:r>
      <w:r>
        <w:rPr>
          <w:strike w:val="true"/>
        </w:rPr>
        <w:t xml:space="preserve"> </w:t>
      </w:r>
      <w:r>
        <w:rPr>
          <w:strike w:val="true"/>
        </w:rPr>
        <w:t xml:space="preserve">2</w:t>
      </w:r>
      <w:r>
        <w:rPr>
          <w:strike w:val="true"/>
        </w:rPr>
        <w:t xml:space="preserve">7</w:t>
      </w:r>
      <w:r>
        <w:rPr>
          <w:strike w:val="true"/>
        </w:rPr>
        <w:t xml:space="preserve">,</w:t>
      </w:r>
      <w:r>
        <w:rPr>
          <w:strike w:val="true"/>
        </w:rPr>
        <w:t xml:space="preserve"> </w:t>
      </w:r>
      <w:r>
        <w:rPr>
          <w:strike w:val="true"/>
        </w:rPr>
        <w:t xml:space="preserve">N</w:t>
      </w:r>
      <w:r>
        <w:rPr>
          <w:strike w:val="true"/>
        </w:rPr>
        <w:t xml:space="preserve">.</w:t>
      </w:r>
      <w:r>
        <w:rPr>
          <w:strike w:val="true"/>
        </w:rPr>
        <w:t xml:space="preserve">Y</w:t>
      </w:r>
      <w:r>
        <w:rPr>
          <w:strike w:val="true"/>
        </w:rPr>
        <w:t xml:space="preserve">.</w:t>
      </w:r>
      <w:r>
        <w:rPr/>
        <w:t xml:space="preserve"/>
      </w:r>
    </w:p>
    <w:p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>
          <w:strike w:val="true"/>
        </w:rPr>
        <w:t xml:space="preserve">M</w:t>
      </w:r>
      <w:r>
        <w:rPr>
          <w:strike w:val="true"/>
        </w:rPr>
        <w:t xml:space="preserve">i</w:t>
      </w:r>
      <w:r>
        <w:rPr>
          <w:strike w:val="true"/>
        </w:rPr>
        <w:t xml:space="preserve">s</w:t>
      </w:r>
      <w:r>
        <w:rPr>
          <w:strike w:val="true"/>
        </w:rPr>
        <w:t xml:space="preserve">s</w:t>
      </w:r>
      <w:r>
        <w:rPr>
          <w:strike w:val="true"/>
        </w:rPr>
        <w:t xml:space="preserve"> </w:t>
      </w:r>
      <w:r>
        <w:rPr>
          <w:strike w:val="true"/>
        </w:rPr>
        <w:t xml:space="preserve">B</w:t>
      </w:r>
      <w:r>
        <w:rPr>
          <w:strike w:val="true"/>
        </w:rPr>
        <w:t xml:space="preserve">e</w:t>
      </w:r>
      <w:r>
        <w:rPr>
          <w:strike w:val="true"/>
        </w:rPr>
        <w:t xml:space="preserve">t</w:t>
      </w:r>
      <w:r>
        <w:rPr>
          <w:strike w:val="true"/>
        </w:rPr>
        <w:t xml:space="preserve">s</w:t>
      </w:r>
      <w:r>
        <w:rPr>
          <w:strike w:val="true"/>
        </w:rPr>
        <w:t xml:space="preserve">e</w:t>
      </w:r>
      <w:r>
        <w:rPr>
          <w:strike w:val="true"/>
        </w:rPr>
        <w:t xml:space="preserve">y</w:t>
      </w:r>
      <w:r>
        <w:rPr>
          <w:strike w:val="true"/>
        </w:rPr>
        <w:t xml:space="preserve"> </w:t>
      </w:r>
      <w:r>
        <w:rPr>
          <w:strike w:val="true"/>
        </w:rPr>
        <w:t xml:space="preserve">H</w:t>
      </w:r>
      <w:r>
        <w:rPr>
          <w:strike w:val="true"/>
        </w:rPr>
        <w:t xml:space="preserve">o</w:t>
      </w:r>
      <w:r>
        <w:rPr>
          <w:strike w:val="true"/>
        </w:rPr>
        <w:t xml:space="preserve">w</w:t>
      </w:r>
      <w:r>
        <w:rPr>
          <w:strike w:val="true"/>
        </w:rPr>
        <w:t xml:space="preserve">a</w:t>
      </w:r>
      <w:r>
        <w:rPr>
          <w:strike w:val="true"/>
        </w:rPr>
        <w:t xml:space="preserve">r</w:t>
      </w:r>
      <w:r>
        <w:rPr>
          <w:strike w:val="true"/>
        </w:rPr>
        <w:t xml:space="preserve">d</w:t>
      </w:r>
      <w:r>
        <w:rPr/>
        <w:t xml:space="preserve"/>
      </w:r>
      <w:br/>
      <w:r>
        <w:rPr>
          <w:strike w:val="true"/>
        </w:rPr>
        <w:t xml:space="preserve">3</w:t>
      </w:r>
      <w:r>
        <w:rPr>
          <w:strike w:val="true"/>
        </w:rPr>
        <w:t xml:space="preserve">5</w:t>
      </w:r>
      <w:r>
        <w:rPr>
          <w:strike w:val="true"/>
        </w:rPr>
        <w:t xml:space="preserve">2</w:t>
      </w:r>
      <w:r>
        <w:rPr>
          <w:strike w:val="true"/>
        </w:rPr>
        <w:t xml:space="preserve">4</w:t>
      </w:r>
      <w:r>
        <w:rPr>
          <w:strike w:val="true"/>
        </w:rPr>
        <w:t xml:space="preserve"> </w:t>
      </w:r>
      <w:r>
        <w:rPr>
          <w:strike w:val="true"/>
        </w:rPr>
        <w:t xml:space="preserve">P</w:t>
      </w:r>
      <w:r>
        <w:rPr>
          <w:strike w:val="true"/>
        </w:rPr>
        <w:t xml:space="preserve">.</w:t>
      </w:r>
      <w:r>
        <w:rPr>
          <w:strike w:val="true"/>
        </w:rPr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t</w:t>
      </w:r>
      <w:r>
        <w:rPr>
          <w:strike w:val="true"/>
        </w:rPr>
        <w:t xml:space="preserve">.</w:t>
      </w:r>
      <w:r>
        <w:rPr>
          <w:strike w:val="true"/>
        </w:rPr>
        <w:t xml:space="preserve"> </w:t>
      </w:r>
      <w:r>
        <w:rPr>
          <w:strike w:val="true"/>
        </w:rPr>
        <w:t xml:space="preserve">N</w:t>
      </w:r>
      <w:r>
        <w:rPr>
          <w:strike w:val="true"/>
        </w:rPr>
        <w:t xml:space="preserve">.</w:t>
      </w:r>
      <w:r>
        <w:rPr>
          <w:strike w:val="true"/>
        </w:rPr>
        <w:t xml:space="preserve">W</w:t>
      </w:r>
      <w:r>
        <w:rPr>
          <w:strike w:val="true"/>
        </w:rPr>
        <w:t xml:space="preserve">.</w:t>
      </w:r>
      <w:r>
        <w:rPr>
          <w:strike w:val="true"/>
        </w:rPr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a</w:t>
      </w:r>
      <w:r>
        <w:rPr>
          <w:strike w:val="true"/>
        </w:rPr>
        <w:t xml:space="preserve">s</w:t>
      </w:r>
      <w:r>
        <w:rPr>
          <w:strike w:val="true"/>
        </w:rPr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4</w:t>
      </w:r>
      <w:r>
        <w:rPr/>
        <w:t xml:space="preserve">-</w:t>
      </w:r>
      <w:r>
        <w:rPr/>
        <w:t xml:space="preserve">2</w:t>
      </w:r>
      <w:r>
        <w:rPr/>
        <w:t xml:space="preserve">9</w:t>
      </w:r>
      <w:r>
        <w:rPr/>
        <w:t xml:space="preserve">0</w:t>
      </w:r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I</w:t>
      </w:r>
      <w:r>
        <w:rPr/>
        <w:t xml:space="preserve">I</w:t>
      </w:r>
      <w:r>
        <w:rPr/>
        <w:t xml:space="preserve"/>
      </w:r>
      <w:br/>
      <w:r>
        <w:rPr/>
        <w:t xml:space="preserve">(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5</w:t>
      </w:r>
      <w:r>
        <w:rPr/>
        <w:t xml:space="preserve">6</w:t>
      </w:r>
      <w:r>
        <w:rPr/>
        <w:t xml:space="preserve">)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-</w:t>
      </w:r>
      <w:r>
        <w:rPr/>
        <w:t xml:space="preserve">3</w:t>
      </w:r>
      <w:r>
        <w:rPr/>
        <w:t xml:space="preserve">9</w:t>
      </w:r>
      <w:r>
        <w:rPr/>
        <w:t xml:space="preserve">7</w:t>
      </w:r>
      <w:r>
        <w:rPr/>
        <w:t xml:space="preserve">9</w:t>
      </w:r>
      <w:r>
        <w:rPr/>
        <w:t xml:space="preserve"/>
      </w:r>
    </w:p>
    <w:p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/>
      </w:r>
      <w:br/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(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</w:p>
    <w:p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>1</w:t>
      </w:r>
      <w:r>
        <w:rPr/>
        <w:t xml:space="preserve">3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/>
      </w:r>
      <w:br/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/>
      </w:r>
    </w:p>
    <w:p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x</w:t>
      </w:r>
      <w:r>
        <w:rPr/>
        <w:t xml:space="preserve"/>
      </w:r>
      <w:br/>
      <w:r>
        <w:rPr>
          <w:strike w:val="true"/>
        </w:rPr>
        <w:t xml:space="preserve">3</w:t>
      </w:r>
      <w:r>
        <w:rPr>
          <w:strike w:val="true"/>
        </w:rPr>
        <w:t xml:space="preserve">6</w:t>
      </w:r>
      <w:r>
        <w:rPr>
          <w:strike w:val="true"/>
        </w:rPr>
        <w:t xml:space="preserve">3</w:t>
      </w:r>
      <w:r>
        <w:rPr>
          <w:strike w:val="true"/>
        </w:rPr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o</w:t>
      </w:r>
      <w:r>
        <w:rPr>
          <w:strike w:val="true"/>
        </w:rPr>
        <w:t xml:space="preserve">.</w:t>
      </w:r>
      <w:r>
        <w:rPr>
          <w:strike w:val="true"/>
        </w:rPr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i</w:t>
      </w:r>
      <w:r>
        <w:rPr>
          <w:strike w:val="true"/>
        </w:rPr>
        <w:t xml:space="preserve">l</w:t>
      </w:r>
      <w:r>
        <w:rPr>
          <w:strike w:val="true"/>
        </w:rPr>
        <w:t xml:space="preserve">l</w:t>
      </w:r>
      <w:r>
        <w:rPr>
          <w:strike w:val="true"/>
        </w:rPr>
        <w:t xml:space="preserve">a</w:t>
      </w:r>
      <w:r>
        <w:rPr>
          <w:strike w:val="true"/>
        </w:rPr>
        <w:t xml:space="preserve">r</w:t>
      </w:r>
      <w:r>
        <w:rPr>
          <w:strike w:val="true"/>
        </w:rPr>
        <w:t xml:space="preserve">d</w:t>
      </w:r>
      <w:r>
        <w:rPr>
          <w:strike w:val="true"/>
        </w:rPr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t</w:t>
      </w:r>
      <w:r>
        <w:rPr>
          <w:strike w:val="true"/>
        </w:rPr>
        <w:t xml:space="preserve">.</w:t>
      </w:r>
      <w:r>
        <w:rPr>
          <w:strike w:val="true"/>
        </w:rPr>
        <w:t xml:space="preserve"> </w:t>
      </w:r>
      <w:r>
        <w:rPr>
          <w:strike w:val="true"/>
        </w:rPr>
        <w:t xml:space="preserve">B</w:t>
      </w:r>
      <w:r>
        <w:rPr>
          <w:strike w:val="true"/>
        </w:rPr>
        <w:t xml:space="preserve">u</w:t>
      </w:r>
      <w:r>
        <w:rPr>
          <w:strike w:val="true"/>
        </w:rPr>
        <w:t xml:space="preserve">r</w:t>
      </w:r>
      <w:r>
        <w:rPr>
          <w:strike w:val="true"/>
        </w:rPr>
        <w:t xml:space="preserve">l</w:t>
      </w:r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>
          <w:strike w:val="true"/>
        </w:rPr>
        <w:t xml:space="preserve">g</w:t>
      </w:r>
      <w:r>
        <w:rPr>
          <w:strike w:val="true"/>
        </w:rPr>
        <w:t xml:space="preserve">t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>
          <w:strike w:val="true"/>
        </w:rPr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7</w:t>
      </w:r>
      <w:r>
        <w:rPr/>
        <w:t xml:space="preserve">1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/>
      </w:r>
      <w:br/>
      <w:r>
        <w:rPr/>
        <w:t xml:space="preserve">c</w:t>
      </w:r>
      <w:r>
        <w:rPr/>
        <w:t xml:space="preserve">/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-</w:t>
      </w:r>
      <w:r>
        <w:rPr/>
        <w:t xml:space="preserve">A</w:t>
      </w:r>
      <w:r>
        <w:rPr/>
        <w:t xml:space="preserve"/>
      </w:r>
      <w:br/>
      <w:r>
        <w:rPr/>
        <w:t xml:space="preserve">3</w:t>
      </w:r>
      <w:r>
        <w:rPr/>
        <w:t xml:space="preserve">5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6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9</w:t>
      </w:r>
      <w:r>
        <w:rPr/>
        <w:t xml:space="preserve">-</w:t>
      </w:r>
      <w:r>
        <w:rPr/>
        <w:t xml:space="preserve">4</w:t>
      </w:r>
      <w:r>
        <w:rPr/>
        <w:t xml:space="preserve">8</w:t>
      </w:r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>
          <w:strike w:val="true"/>
        </w:rPr>
        <w:t xml:space="preserve">4</w:t>
      </w:r>
      <w:r>
        <w:rPr>
          <w:strike w:val="true"/>
        </w:rPr>
        <w:t xml:space="preserve">8</w:t>
      </w:r>
      <w:r>
        <w:rPr>
          <w:strike w:val="true"/>
        </w:rPr>
        <w:t xml:space="preserve"> </w:t>
      </w:r>
      <w:r>
        <w:rPr>
          <w:strike w:val="true"/>
        </w:rPr>
        <w:t xml:space="preserve">D</w:t>
      </w:r>
      <w:r>
        <w:rPr>
          <w:strike w:val="true"/>
        </w:rPr>
        <w:t xml:space="preserve">e</w:t>
      </w:r>
      <w:r>
        <w:rPr>
          <w:strike w:val="true"/>
        </w:rPr>
        <w:t xml:space="preserve">l</w:t>
      </w:r>
      <w:r>
        <w:rPr>
          <w:strike w:val="true"/>
        </w:rPr>
        <w:t xml:space="preserve">a</w:t>
      </w:r>
      <w:r>
        <w:rPr>
          <w:strike w:val="true"/>
        </w:rPr>
        <w:t xml:space="preserve">w</w:t>
      </w:r>
      <w:r>
        <w:rPr>
          <w:strike w:val="true"/>
        </w:rPr>
        <w:t xml:space="preserve">a</w:t>
      </w:r>
      <w:r>
        <w:rPr>
          <w:strike w:val="true"/>
        </w:rPr>
        <w:t xml:space="preserve">r</w:t>
      </w:r>
      <w:r>
        <w:rPr>
          <w:strike w:val="true"/>
        </w:rPr>
        <w:t xml:space="preserve">e</w:t>
      </w:r>
      <w:r>
        <w:rPr>
          <w:strike w:val="true"/>
        </w:rPr>
        <w:t xml:space="preserve"> </w:t>
      </w:r>
      <w:r>
        <w:rPr>
          <w:strike w:val="true"/>
          <w:u w:val="single"/>
        </w:rPr>
        <w:t xml:space="preserve">V</w:t>
      </w:r>
      <w:r>
        <w:rPr>
          <w:strike w:val="true"/>
          <w:u w:val="single"/>
        </w:rPr>
        <w:t xml:space="preserve">i</w:t>
      </w:r>
      <w:r>
        <w:rPr>
          <w:strike w:val="true"/>
          <w:u w:val="single"/>
        </w:rPr>
        <w:t xml:space="preserve">e</w:t>
      </w:r>
      <w:r>
        <w:rPr>
          <w:strike w:val="true"/>
          <w:u w:val="single"/>
        </w:rPr>
        <w:t xml:space="preserve">w</w:t>
      </w:r>
      <w:r>
        <w:rPr>
          <w:strike w:val="true"/>
        </w:rPr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v</w:t>
      </w:r>
      <w:r>
        <w:rPr>
          <w:strike w:val="true"/>
        </w:rPr>
        <w:t xml:space="preserve">e</w:t>
      </w:r>
      <w:r>
        <w:rPr/>
        <w:t xml:space="preserve"/>
      </w:r>
      <w:br/>
      <w:r>
        <w:rPr>
          <w:strike w:val="true"/>
        </w:rPr>
        <w:t xml:space="preserve">T</w:t>
      </w:r>
      <w:r>
        <w:rPr>
          <w:strike w:val="true"/>
        </w:rPr>
        <w:t xml:space="preserve">r</w:t>
      </w:r>
      <w:r>
        <w:rPr>
          <w:strike w:val="true"/>
        </w:rPr>
        <w:t xml:space="preserve">e</w:t>
      </w:r>
      <w:r>
        <w:rPr>
          <w:strike w:val="true"/>
        </w:rPr>
        <w:t xml:space="preserve">n</w:t>
      </w:r>
      <w:r>
        <w:rPr>
          <w:strike w:val="true"/>
        </w:rPr>
        <w:t xml:space="preserve">t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>
          <w:strike w:val="true"/>
        </w:rPr>
        <w:t xml:space="preserve">,</w:t>
      </w:r>
      <w:r>
        <w:rPr>
          <w:strike w:val="true"/>
        </w:rPr>
        <w:t xml:space="preserve"> </w:t>
      </w:r>
      <w:r>
        <w:rPr>
          <w:strike w:val="true"/>
        </w:rPr>
        <w:t xml:space="preserve">N</w:t>
      </w:r>
      <w:r>
        <w:rPr>
          <w:strike w:val="true"/>
        </w:rPr>
        <w:t xml:space="preserve">J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0</w:t>
      </w:r>
      <w:r>
        <w:rPr/>
        <w:t xml:space="preserve">0</w:t>
      </w:r>
      <w:r>
        <w:rPr/>
        <w:t xml:space="preserve">9</w:t>
      </w:r>
      <w:r>
        <w:rPr/>
        <w:t xml:space="preserve">-</w:t>
      </w:r>
      <w:r>
        <w:rPr/>
        <w:t xml:space="preserve">2</w:t>
      </w:r>
      <w:r>
        <w:rPr/>
        <w:t xml:space="preserve">2</w:t>
      </w:r>
      <w:r>
        <w:rPr/>
        <w:t xml:space="preserve">-</w:t>
      </w:r>
      <w:r>
        <w:rPr/>
        <w:t xml:space="preserve">1</w:t>
      </w:r>
      <w:r>
        <w:rPr/>
        <w:t xml:space="preserve">3</w:t>
      </w:r>
      <w:r>
        <w:rPr/>
        <w:t xml:space="preserve">6</w:t>
      </w:r>
      <w:r>
        <w:rPr/>
        <w:t xml:space="preserve">2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'</w:t>
      </w:r>
      <w:r>
        <w:rPr/>
        <w:t xml:space="preserve"> </w:t>
      </w:r>
      <w:r>
        <w:rPr/>
        <w:t xml:space="preserve">6</w:t>
      </w:r>
      <w:r>
        <w:rPr/>
        <w:t xml:space="preserve">"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5</w:t>
      </w:r>
      <w:r>
        <w:rPr/>
        <w:t xml:space="preserve">8</w:t>
      </w:r>
      <w:r>
        <w:rPr/>
        <w:t xml:space="preserve">6</w:t>
      </w:r>
      <w:r>
        <w:rPr/>
        <w:t xml:space="preserve">0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9</w:t>
      </w:r>
      <w:r>
        <w:rPr/>
        <w:t xml:space="preserve">8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Κ</w:t>
      </w:r>
      <w:r>
        <w:rPr/>
        <w:t xml:space="preserve">Α</w:t>
      </w:r>
      <w:r>
        <w:rPr/>
        <w:t xml:space="preserve">Θ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8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5</w:t>
      </w:r>
      <w:r>
        <w:rPr/>
        <w:t xml:space="preserve"> 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3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</w:p>
    <w:p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>
          <w:u w:val="single"/>
        </w:rPr>
        <w:t xml:space="preserve">T</w:t>
      </w:r>
      <w:r>
        <w:rPr>
          <w:u w:val="single"/>
        </w:rPr>
        <w:t xml:space="preserve">u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P</w:t>
      </w:r>
      <w:r>
        <w:rPr/>
        <w:t xml:space="preserve">.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u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"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"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2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A</w:t>
      </w:r>
      <w:r>
        <w:rPr/>
        <w:t xml:space="preserve">U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d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P</w:t>
      </w:r>
      <w:r>
        <w:rPr/>
        <w:t xml:space="preserve">.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A</w:t>
      </w:r>
      <w:r>
        <w:rPr/>
        <w:t xml:space="preserve">U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.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x</w:t>
      </w:r>
      <w:r>
        <w:rPr/>
        <w:t xml:space="preserve">-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U</w:t>
      </w:r>
      <w:r>
        <w:rPr/>
        <w:t xml:space="preserve">V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P</w:t>
      </w:r>
      <w:r>
        <w:rPr/>
        <w:t xml:space="preserve">.</w:t>
      </w:r>
      <w:r>
        <w:rPr/>
        <w:t xml:space="preserve">U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u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x</w:t>
      </w:r>
      <w:r>
        <w:rPr/>
        <w:t xml:space="preserve"> </w:t>
      </w:r>
      <w:r>
        <w:rPr/>
        <w:t xml:space="preserve">J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5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1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a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N</w:t>
      </w:r>
      <w:r>
        <w:rPr/>
        <w:t xml:space="preserve">Y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2</w:t>
      </w:r>
      <w:r>
        <w:rPr/>
        <w:t xml:space="preserve">3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y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y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]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d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b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a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V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x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.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$</w:t>
      </w:r>
      <w:r>
        <w:rPr/>
        <w:t xml:space="preserve">6</w:t>
      </w:r>
      <w:r>
        <w:rPr/>
        <w:t xml:space="preserve">4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"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"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.</w:t>
      </w:r>
      <w:r>
        <w:rPr/>
        <w:t xml:space="preserve">V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u</w:t>
      </w:r>
      <w:r>
        <w:rPr/>
        <w:t xml:space="preserve">g</w:t>
      </w:r>
      <w:r>
        <w:rPr/>
        <w:t xml:space="preserve">"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a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2</w:t>
      </w:r>
      <w:r>
        <w:rPr/>
        <w:t xml:space="preserve">3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V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.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>
          <w:vertAlign w:val="superscript"/>
        </w:rPr>
        <w:t xml:space="preserve">$</w:t>
      </w:r>
      <w:r>
        <w:rPr/>
        <w:t xml:space="preserve">1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4</w:t>
      </w:r>
      <w:r>
        <w:rPr/>
        <w:t xml:space="preserve">0</w:t>
      </w:r>
      <w:r>
        <w:rPr/>
        <w:t xml:space="preserve">°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l</w:t>
      </w:r>
      <w:r>
        <w:rPr/>
        <w:t xml:space="preserve">n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V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x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Y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Y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&amp;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0</w:t>
      </w:r>
      <w:r>
        <w:rPr/>
        <w:t xml:space="preserve">3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2</w:t>
      </w:r>
      <w:r>
        <w:rPr/>
        <w:t xml:space="preserve">.</w:t>
      </w:r>
      <w:r>
        <w:rPr/>
        <w:t xml:space="preserve">5</w:t>
      </w:r>
      <w:r>
        <w:rPr/>
        <w:t xml:space="preserve">0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1</w:t>
      </w:r>
      <w:r>
        <w:rPr/>
        <w:t xml:space="preserve">.</w:t>
      </w:r>
      <w:r>
        <w:rPr/>
        <w:t xml:space="preserve">5</w:t>
      </w:r>
      <w:r>
        <w:rPr/>
        <w:t xml:space="preserve">0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b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'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D</w:t>
      </w:r>
      <w:r>
        <w:rPr/>
        <w:t xml:space="preserve">.</w:t>
      </w:r>
      <w:r>
        <w:rPr/>
        <w:t xml:space="preserve">P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.</w:t>
      </w:r>
      <w:r>
        <w:rPr/>
        <w:t xml:space="preserve">&amp;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&amp;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2</w:t>
      </w:r>
      <w:r>
        <w:rPr/>
        <w:t xml:space="preserve">3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f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x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Y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Y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N</w:t>
      </w:r>
      <w:r>
        <w:rPr/>
        <w:t xml:space="preserve">Y</w:t>
      </w:r>
      <w:r>
        <w:rPr/>
        <w:t xml:space="preserve">C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7</w:t>
      </w:r>
      <w:r>
        <w:rPr/>
        <w:t xml:space="preserve">2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x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"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x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V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7</w:t>
      </w:r>
      <w:r>
        <w:rPr/>
        <w:t xml:space="preserve">2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Y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4</w:t>
      </w:r>
      <w:r>
        <w:rPr/>
        <w:t xml:space="preserve">2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2</w:t>
      </w:r>
      <w:r>
        <w:rPr/>
        <w:t xml:space="preserve">3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1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Y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z</w:t>
      </w:r>
      <w:r>
        <w:rPr/>
        <w:t xml:space="preserve">z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-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W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z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z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5</w:t>
      </w:r>
      <w:r>
        <w:rPr/>
        <w:t xml:space="preserve">5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U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-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]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r</w:t>
      </w:r>
      <w:r>
        <w:rPr/>
        <w:t xml:space="preserve">o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f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-</w:t>
      </w:r>
      <w:r>
        <w:rPr/>
        <w:t xml:space="preserve">s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]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W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5</w:t>
      </w:r>
      <w:r>
        <w:rPr/>
        <w:t xml:space="preserve">5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A</w:t>
      </w:r>
      <w:r>
        <w:rPr/>
        <w:t xml:space="preserve">U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-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V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x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b</w:t>
      </w:r>
      <w:r>
        <w:rPr/>
        <w:t xml:space="preserve">y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b</w:t>
      </w:r>
      <w:r>
        <w:rPr/>
        <w:t xml:space="preserve">y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>
          <w:strike w:val="true"/>
        </w:rPr>
        <w:t xml:space="preserve">L</w:t>
      </w:r>
      <w:r>
        <w:rPr>
          <w:strike w:val="true"/>
        </w:rPr>
        <w:t xml:space="preserve">e</w:t>
      </w:r>
      <w:r>
        <w:rPr>
          <w:strike w:val="true"/>
        </w:rPr>
        <w:t xml:space="preserve">g</w:t>
      </w:r>
      <w:r>
        <w:rPr>
          <w:strike w:val="true"/>
        </w:rPr>
        <w:t xml:space="preserve">i</w:t>
      </w:r>
      <w:r>
        <w:rPr>
          <w:strike w:val="true"/>
        </w:rPr>
        <w:t xml:space="preserve">s</w:t>
      </w:r>
      <w:r>
        <w:rPr>
          <w:strike w:val="true"/>
        </w:rPr>
        <w:t xml:space="preserve">l</w:t>
      </w:r>
      <w:r>
        <w:rPr>
          <w:strike w:val="true"/>
        </w:rPr>
        <w:t xml:space="preserve">a</w:t>
      </w:r>
      <w:r>
        <w:rPr>
          <w:strike w:val="true"/>
        </w:rPr>
        <w:t xml:space="preserve">t</w:t>
      </w:r>
      <w:r>
        <w:rPr>
          <w:strike w:val="true"/>
        </w:rPr>
        <w:t xml:space="preserve">i</w:t>
      </w:r>
      <w:r>
        <w:rPr>
          <w:strike w:val="true"/>
        </w:rPr>
        <w:t xml:space="preserve">v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V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-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A</w:t>
      </w:r>
      <w:r>
        <w:rPr/>
        <w:t xml:space="preserve">U</w:t>
      </w:r>
      <w:r>
        <w:rPr/>
        <w:t xml:space="preserve">W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A</w:t>
      </w:r>
      <w:r>
        <w:rPr/>
        <w:t xml:space="preserve">U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K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>
          <w:strike w:val="true"/>
        </w:rPr>
        <w:t xml:space="preserve">4</w:t>
      </w:r>
      <w:r>
        <w:rPr/>
        <w:t xml:space="preserve"/>
      </w:r>
      <w:br/>
      <w:r>
        <w:rPr>
          <w:strike w:val="true"/>
        </w:rPr>
        <w:t xml:space="preserve">A</w:t>
      </w:r>
      <w:r>
        <w:rPr>
          <w:strike w:val="true"/>
        </w:rPr>
        <w:t xml:space="preserve">P</w:t>
      </w:r>
      <w:r>
        <w:rPr>
          <w:strike w:val="true"/>
        </w:rPr>
        <w:t xml:space="preserve">R</w:t>
      </w:r>
      <w:r>
        <w:rPr>
          <w:strike w:val="true"/>
        </w:rPr>
        <w:t xml:space="preserve">I</w:t>
      </w:r>
      <w:r>
        <w:rPr>
          <w:strike w:val="true"/>
        </w:rPr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e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>
          <w:strike w:val="true"/>
        </w:rPr>
        <w:t xml:space="preserve">A</w:t>
      </w:r>
      <w:r>
        <w:rPr>
          <w:strike w:val="true"/>
        </w:rPr>
        <w:t xml:space="preserve">P</w:t>
      </w:r>
      <w:r>
        <w:rPr>
          <w:strike w:val="true"/>
        </w:rPr>
        <w:t xml:space="preserve">R</w:t>
      </w:r>
      <w:r>
        <w:rPr>
          <w:strike w:val="true"/>
        </w:rPr>
        <w:t xml:space="preserve">I</w:t>
      </w:r>
      <w:r>
        <w:rPr>
          <w:strike w:val="true"/>
        </w:rPr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>
          <w:strike w:val="true"/>
        </w:rPr>
        <w:t xml:space="preserve">G</w:t>
      </w:r>
      <w:r>
        <w:rPr>
          <w:strike w:val="true"/>
        </w:rPr>
        <w:t xml:space="preserve">o</w:t>
      </w:r>
      <w:r>
        <w:rPr>
          <w:strike w:val="true"/>
        </w:rPr>
        <w:t xml:space="preserve">o</w:t>
      </w:r>
      <w:r>
        <w:rPr>
          <w:strike w:val="true"/>
        </w:rPr>
        <w:t xml:space="preserve">d</w:t>
      </w:r>
      <w:r>
        <w:rPr>
          <w:strike w:val="true"/>
        </w:rPr>
        <w:t xml:space="preserve"> </w:t>
      </w:r>
      <w:r>
        <w:rPr>
          <w:strike w:val="true"/>
        </w:rPr>
        <w:t xml:space="preserve">F</w:t>
      </w:r>
      <w:r>
        <w:rPr>
          <w:strike w:val="true"/>
        </w:rPr>
        <w:t xml:space="preserve">r</w:t>
      </w:r>
      <w:r>
        <w:rPr>
          <w:strike w:val="true"/>
        </w:rPr>
        <w:t xml:space="preserve">i</w:t>
      </w:r>
      <w:r>
        <w:rPr>
          <w:strike w:val="true"/>
        </w:rPr>
        <w:t xml:space="preserve">d</w:t>
      </w:r>
      <w:r>
        <w:rPr>
          <w:strike w:val="true"/>
        </w:rPr>
        <w:t xml:space="preserve">a</w:t>
      </w:r>
      <w:r>
        <w:rPr>
          <w:strike w:val="true"/>
        </w:rPr>
        <w:t xml:space="preserve">y</w:t>
      </w:r>
      <w:r>
        <w:rPr>
          <w:strike w:val="true"/>
        </w:rPr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1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S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]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K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K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c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N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"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"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8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b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V</w:t>
      </w:r>
      <w:r>
        <w:rPr/>
        <w:t xml:space="preserve">M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f</w:t>
      </w:r>
      <w:r>
        <w:rPr/>
        <w:t xml:space="preserve">a</w:t>
      </w:r>
      <w:r>
        <w:rPr/>
        <w:t xml:space="preserve">u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P</w:t>
      </w:r>
      <w:r>
        <w:rPr/>
        <w:t xml:space="preserve">.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"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"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d</w:t>
      </w:r>
      <w:r>
        <w:rPr/>
        <w:t xml:space="preserve">"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z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]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U</w:t>
      </w:r>
      <w:r>
        <w:rPr/>
        <w:t xml:space="preserve">V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0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!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>
          <w:strike w:val="true"/>
        </w:rPr>
        <w:t xml:space="preserve">S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W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K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"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-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.</w:t>
      </w:r>
      <w:r>
        <w:rPr/>
        <w:t xml:space="preserve">V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.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8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5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 </w:t>
      </w:r>
      <w:r>
        <w:rPr/>
        <w:t xml:space="preserve">5</w:t>
      </w:r>
      <w:r>
        <w:rPr/>
        <w:t xml:space="preserve">9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&amp;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8</w:t>
      </w:r>
      <w:r>
        <w:rPr/>
        <w:t xml:space="preserve">8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.</w:t>
      </w:r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p</w:t>
      </w:r>
      <w:r>
        <w:rPr/>
        <w:t xml:space="preserve"/>
      </w:r>
      <w:br/>
      <w:r>
        <w:rPr/>
        <w:t xml:space="preserve">3</w:t>
      </w:r>
      <w:r>
        <w:rPr/>
        <w:t xml:space="preserve">5</w:t>
      </w:r>
      <w:r>
        <w:rPr/>
        <w:t xml:space="preserve"/>
      </w:r>
      <w:br/>
      <w:r>
        <w:rPr/>
        <w:t xml:space="preserve">2</w:t>
      </w:r>
      <w:r>
        <w:rPr/>
        <w:t xml:space="preserve">.</w:t>
      </w:r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4</w:t>
      </w:r>
      <w:r>
        <w:rPr/>
        <w:t xml:space="preserve">0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.</w:t>
      </w:r>
      <w:r>
        <w:rPr/>
        <w:t xml:space="preserve">8</w:t>
      </w:r>
      <w:r>
        <w:rPr/>
        <w:t xml:space="preserve">7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.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.</w:t>
      </w:r>
      <w:r>
        <w:rPr/>
        <w:t xml:space="preserve">3</w:t>
      </w:r>
      <w:r>
        <w:rPr/>
        <w:t xml:space="preserve">5</w:t>
      </w:r>
      <w:r>
        <w:rPr/>
        <w:t xml:space="preserve"> </w:t>
      </w:r>
      <w:r>
        <w:rPr/>
        <w:t xml:space="preserve">+</w:t>
      </w:r>
      <w:r>
        <w:rPr/>
        <w:t xml:space="preserve"> </w:t>
      </w:r>
      <w:r>
        <w:rPr/>
        <w:t xml:space="preserve">.</w:t>
      </w:r>
      <w:r>
        <w:rPr/>
        <w:t xml:space="preserve">0</w:t>
      </w:r>
      <w:r>
        <w:rPr/>
        <w:t xml:space="preserve">1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/>
      </w:r>
      <w:br/>
      <w:r>
        <w:rPr/>
        <w:t xml:space="preserve">6</w:t>
      </w:r>
      <w:r>
        <w:rPr/>
        <w:t xml:space="preserve">1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>)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.</w:t>
      </w:r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p</w:t>
      </w:r>
      <w:r>
        <w:rPr/>
        <w:t xml:space="preserve"/>
      </w:r>
      <w:br/>
      <w:r>
        <w:rPr/>
        <w:t xml:space="preserve">.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/>
      </w:r>
      <w:br/>
      <w:r>
        <w:rPr/>
        <w:t xml:space="preserve">.</w:t>
      </w:r>
      <w:r>
        <w:rPr/>
        <w:t xml:space="preserve">0</w:t>
      </w:r>
      <w:r>
        <w:rPr/>
        <w:t xml:space="preserve">3</w:t>
      </w:r>
      <w:r>
        <w:rPr/>
        <w:t xml:space="preserve"/>
      </w:r>
      <w:br/>
      <w:r>
        <w:rPr/>
        <w:t xml:space="preserve">1</w:t>
      </w:r>
      <w:r>
        <w:rPr/>
        <w:t xml:space="preserve">.</w:t>
      </w:r>
      <w:r>
        <w:rPr/>
        <w:t xml:space="preserve">4</w:t>
      </w:r>
      <w:r>
        <w:rPr/>
        <w:t xml:space="preserve">3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7</w:t>
      </w:r>
      <w:r>
        <w:rPr/>
        <w:t xml:space="preserve">5</w:t>
      </w:r>
      <w:r>
        <w:rPr/>
        <w:t xml:space="preserve"/>
      </w:r>
      <w:br/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7</w:t>
      </w:r>
      <w:r>
        <w:rPr/>
        <w:t xml:space="preserve">5</w:t>
      </w:r>
      <w:r>
        <w:rPr/>
        <w:t xml:space="preserve"/>
      </w:r>
      <w:br/>
      <w:r>
        <w:rPr/>
        <w:t xml:space="preserve">"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"</w:t>
      </w:r>
      <w:r>
        <w:rPr/>
        <w:t xml:space="preserve"> </w:t>
      </w:r>
      <w:r>
        <w:rPr/>
        <w:t xml:space="preserve">4</w:t>
      </w:r>
      <w:r>
        <w:rPr/>
        <w:t xml:space="preserve">0</w:t>
      </w:r>
      <w:r>
        <w:rPr/>
        <w:t xml:space="preserve"/>
      </w:r>
      <w:br/>
      <w:r>
        <w:rPr/>
        <w:t xml:space="preserve">3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2</w:t>
      </w:r>
      <w:r>
        <w:rPr/>
        <w:t xml:space="preserve">.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p</w:t>
      </w:r>
      <w:r>
        <w:rPr/>
        <w:t xml:space="preserve"/>
      </w:r>
      <w:br/>
      <w:r>
        <w:rPr/>
        <w:t xml:space="preserve">5</w:t>
      </w:r>
      <w:r>
        <w:rPr/>
        <w:t xml:space="preserve">0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>0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.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.</w:t>
      </w:r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4</w:t>
      </w:r>
      <w:r>
        <w:rPr/>
        <w:t xml:space="preserve">3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1</w:t>
      </w:r>
      <w:r>
        <w:rPr/>
        <w:t xml:space="preserve"/>
      </w:r>
      <w:br/>
      <w:r>
        <w:rPr/>
        <w:t xml:space="preserve">3</w:t>
      </w:r>
      <w:r>
        <w:rPr/>
        <w:t xml:space="preserve">1</w:t>
      </w:r>
      <w:r>
        <w:rPr/>
        <w:t xml:space="preserve">.</w:t>
      </w:r>
      <w:r>
        <w:rPr/>
        <w:t xml:space="preserve">9</w:t>
      </w:r>
      <w:r>
        <w:rPr/>
        <w:t xml:space="preserve">7</w:t>
      </w:r>
      <w:r>
        <w:rPr/>
        <w:t xml:space="preserve"/>
      </w:r>
    </w:p>
    <w:p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9</w:t>
      </w:r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>.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p</w:t>
      </w:r>
      <w:r>
        <w:rPr/>
        <w:t xml:space="preserve"/>
      </w:r>
      <w:br/>
      <w:r>
        <w:rPr/>
        <w:t xml:space="preserve">.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1</w:t>
      </w:r>
      <w:r>
        <w:rPr/>
        <w:t xml:space="preserve">.</w:t>
      </w:r>
      <w:r>
        <w:rPr/>
        <w:t xml:space="preserve">5</w:t>
      </w:r>
      <w:r>
        <w:rPr/>
        <w:t xml:space="preserve">0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>)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9</w:t>
      </w:r>
      <w:r>
        <w:rPr/>
        <w:t xml:space="preserve">2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.</w:t>
      </w:r>
      <w:r>
        <w:rPr/>
        <w:t xml:space="preserve">5</w:t>
      </w:r>
      <w:r>
        <w:rPr/>
        <w:t xml:space="preserve">0</w:t>
      </w:r>
      <w:r>
        <w:rPr/>
        <w:t xml:space="preserve"/>
      </w:r>
      <w:br/>
      <w:r>
        <w:rPr/>
        <w:t xml:space="preserve">+</w:t>
      </w:r>
      <w:r>
        <w:rPr/>
        <w:t xml:space="preserve">0</w:t>
      </w:r>
      <w:r>
        <w:rPr/>
        <w:t xml:space="preserve">1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5</w:t>
      </w:r>
      <w:r>
        <w:rPr/>
        <w:t xml:space="preserve">1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.</w:t>
      </w:r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C</w:t>
      </w:r>
      <w:r>
        <w:rPr/>
        <w:t xml:space="preserve">W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3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D</w:t>
      </w:r>
      <w:r>
        <w:rPr/>
        <w:t xml:space="preserve">.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.</w:t>
      </w:r>
      <w:r>
        <w:rPr/>
        <w:t xml:space="preserve">0</w:t>
      </w:r>
      <w:r>
        <w:rPr/>
        <w:t xml:space="preserve">1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&amp;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.</w:t>
      </w:r>
      <w:r>
        <w:rPr/>
        <w:t xml:space="preserve">7</w:t>
      </w:r>
      <w:r>
        <w:rPr/>
        <w:t xml:space="preserve">0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2</w:t>
      </w:r>
      <w:r>
        <w:rPr/>
        <w:t xml:space="preserve">.</w:t>
      </w:r>
      <w:r>
        <w:rPr/>
        <w:t xml:space="preserve">7</w:t>
      </w:r>
      <w:r>
        <w:rPr/>
        <w:t xml:space="preserve">1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>.</w:t>
      </w:r>
      <w:r>
        <w:rPr/>
        <w:t xml:space="preserve">0</w:t>
      </w:r>
      <w:r>
        <w:rPr/>
        <w:t xml:space="preserve">2</w:t>
      </w:r>
      <w:r>
        <w:rPr/>
        <w:t xml:space="preserve"/>
      </w:r>
      <w:br/>
      <w:r>
        <w:rPr/>
        <w:t xml:space="preserve">4</w:t>
      </w:r>
      <w:r>
        <w:rPr/>
        <w:t xml:space="preserve">4</w:t>
      </w:r>
      <w:r>
        <w:rPr/>
        <w:t xml:space="preserve">3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4</w:t>
      </w:r>
      <w:r>
        <w:rPr/>
        <w:t xml:space="preserve">0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>)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.</w:t>
      </w:r>
      <w:r>
        <w:rPr/>
        <w:t xml:space="preserve">0</w:t>
      </w:r>
      <w:r>
        <w:rPr/>
        <w:t xml:space="preserve">7</w:t>
      </w:r>
      <w:r>
        <w:rPr/>
        <w:t xml:space="preserve"> </w:t>
      </w:r>
      <w:r>
        <w:rPr/>
        <w:t xml:space="preserve">+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.</w:t>
      </w:r>
      <w:r>
        <w:rPr/>
        <w:t xml:space="preserve">6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p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7</w:t>
      </w:r>
      <w:r>
        <w:rPr/>
        <w:t xml:space="preserve">0</w:t>
      </w:r>
      <w:r>
        <w:rPr/>
        <w:t xml:space="preserve"/>
      </w:r>
      <w:br/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&amp;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 </w:t>
      </w:r>
      <w:r>
        <w:rPr/>
        <w:t xml:space="preserve">"</w:t>
      </w:r>
      <w:r>
        <w:rPr/>
        <w:t xml:space="preserve"> </w:t>
      </w:r>
      <w:r>
        <w:rPr/>
        <w:t xml:space="preserve">7</w:t>
      </w:r>
      <w:r>
        <w:rPr/>
        <w:t xml:space="preserve">0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9</w:t>
      </w:r>
      <w:r>
        <w:rPr/>
        <w:t xml:space="preserve">0</w:t>
      </w:r>
      <w:r>
        <w:rPr/>
        <w:t xml:space="preserve"> </w:t>
      </w:r>
      <w:r>
        <w:rPr/>
        <w:t xml:space="preserve">+</w:t>
      </w:r>
      <w:r>
        <w:rPr/>
        <w:t xml:space="preserve"> </w:t>
      </w:r>
      <w:r>
        <w:rPr/>
        <w:t xml:space="preserve">0</w:t>
      </w:r>
      <w:r>
        <w:rPr/>
        <w:t xml:space="preserve">2</w:t>
      </w:r>
      <w:r>
        <w:rPr/>
        <w:t xml:space="preserve"> </w:t>
      </w:r>
      <w:r>
        <w:rPr/>
        <w:t xml:space="preserve">+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2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/>
      </w:r>
      <w:br/>
      <w:r>
        <w:rPr/>
        <w:t xml:space="preserve">.</w:t>
      </w:r>
      <w:r>
        <w:rPr/>
        <w:t xml:space="preserve">6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9</w:t>
      </w:r>
      <w:r>
        <w:rPr/>
        <w:t xml:space="preserve">1</w:t>
      </w:r>
      <w:r>
        <w:rPr/>
        <w:t xml:space="preserve"/>
      </w:r>
      <w:br/>
      <w:r>
        <w:rPr/>
        <w:t xml:space="preserve">5</w:t>
      </w:r>
      <w:r>
        <w:rPr/>
        <w:t xml:space="preserve">2</w:t>
      </w:r>
      <w:r>
        <w:rPr/>
        <w:t xml:space="preserve">8</w:t>
      </w:r>
      <w:r>
        <w:rPr/>
        <w:t xml:space="preserve">4</w:t>
      </w:r>
      <w:r>
        <w:rPr/>
        <w:t xml:space="preserve"/>
      </w:r>
    </w:p>
    <w:p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.</w:t>
      </w:r>
      <w:r>
        <w:rPr/>
        <w:t xml:space="preserve"> </w:t>
      </w:r>
      <w:r>
        <w:rPr/>
        <w:t xml:space="preserve">5</w:t>
      </w:r>
      <w:r>
        <w:rPr/>
        <w:t xml:space="preserve">2</w:t>
      </w:r>
      <w:r>
        <w:rPr/>
        <w:t xml:space="preserve">8</w:t>
      </w:r>
      <w:r>
        <w:rPr/>
        <w:t xml:space="preserve">4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.</w:t>
      </w:r>
      <w:r>
        <w:rPr/>
        <w:t xml:space="preserve">0</w:t>
      </w:r>
      <w:r>
        <w:rPr/>
        <w:t xml:space="preserve">5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p</w:t>
      </w:r>
      <w:r>
        <w:rPr/>
        <w:t xml:space="preserve"/>
      </w:r>
      <w:br/>
      <w:r>
        <w:rPr/>
        <w:t xml:space="preserve">4</w:t>
      </w:r>
      <w:r>
        <w:rPr/>
        <w:t xml:space="preserve">0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"</w:t>
      </w:r>
      <w:r>
        <w:rPr/>
        <w:t xml:space="preserve"> </w:t>
      </w:r>
      <w:r>
        <w:rPr/>
        <w:t xml:space="preserve">"</w:t>
      </w:r>
      <w:r>
        <w:rPr/>
        <w:t xml:space="preserve"> </w:t>
      </w:r>
      <w:r>
        <w:rPr/>
        <w:t xml:space="preserve">N</w:t>
      </w:r>
      <w:r>
        <w:rPr/>
        <w:t xml:space="preserve">Y</w:t>
      </w:r>
      <w:r>
        <w:rPr/>
        <w:t xml:space="preserve">C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a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/>
      </w:r>
      <w:br/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3</w:t>
      </w:r>
      <w:r>
        <w:rPr/>
        <w:t xml:space="preserve">2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.</w:t>
      </w:r>
      <w:r>
        <w:rPr/>
        <w:t xml:space="preserve">4</w:t>
      </w:r>
      <w:r>
        <w:rPr/>
        <w:t xml:space="preserve">0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>)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s</w:t>
      </w:r>
      <w:r>
        <w:rPr/>
        <w:t xml:space="preserve"> </w:t>
      </w:r>
      <w:r>
        <w:rPr/>
        <w:t xml:space="preserve">2</w:t>
      </w:r>
      <w:r>
        <w:rPr/>
        <w:t xml:space="preserve">.</w:t>
      </w:r>
      <w:r>
        <w:rPr/>
        <w:t xml:space="preserve">7</w:t>
      </w:r>
      <w:r>
        <w:rPr/>
        <w:t xml:space="preserve">8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8</w:t>
      </w:r>
      <w:r>
        <w:rPr/>
        <w:t xml:space="preserve"/>
      </w:r>
      <w:br/>
      <w:r>
        <w:rPr/>
        <w:t xml:space="preserve">9</w:t>
      </w:r>
      <w:r>
        <w:rPr/>
        <w:t xml:space="preserve">2</w:t>
      </w:r>
      <w:r>
        <w:rPr/>
        <w:t xml:space="preserve">.</w:t>
      </w:r>
      <w:r>
        <w:rPr/>
        <w:t xml:space="preserve">2</w:t>
      </w:r>
      <w:r>
        <w:rPr/>
        <w:t xml:space="preserve">4</w:t>
      </w:r>
      <w:r>
        <w:rPr/>
        <w:t xml:space="preserve"/>
      </w:r>
    </w:p>
    <w:p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/>
      </w:r>
    </w:p>
    <w:p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V</w:t>
      </w:r>
      <w:r>
        <w:rPr/>
        <w:t xml:space="preserve">M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0</w:t>
      </w:r>
      <w:r>
        <w:rPr/>
        <w:t xml:space="preserve">4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A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4</w:t>
      </w:r>
      <w:r>
        <w:rPr/>
        <w:t xml:space="preserve">6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6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+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5</w:t>
      </w:r>
      <w:r>
        <w:rPr/>
        <w:t xml:space="preserve"/>
      </w:r>
      <w:br/>
      <w:r>
        <w:rPr/>
        <w:t xml:space="preserve">2</w:t>
      </w:r>
      <w:r>
        <w:rPr/>
        <w:t xml:space="preserve">.</w:t>
      </w:r>
      <w:r>
        <w:rPr/>
        <w:t xml:space="preserve">3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 </w:t>
      </w:r>
      <w:r>
        <w:rPr/>
        <w:t xml:space="preserve">3</w:t>
      </w:r>
      <w:r>
        <w:rPr/>
        <w:t xml:space="preserve">9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3</w:t>
      </w:r>
      <w:r>
        <w:rPr/>
        <w:t xml:space="preserve">.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.</w:t>
      </w:r>
      <w:r>
        <w:rPr/>
        <w:t xml:space="preserve">4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.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1</w:t>
      </w:r>
      <w:r>
        <w:rPr/>
        <w:t xml:space="preserve">.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>0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5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2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.</w:t>
      </w:r>
      <w:r>
        <w:rPr/>
        <w:t xml:space="preserve">5</w:t>
      </w:r>
      <w:r>
        <w:rPr/>
        <w:t xml:space="preserve">0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> </w:t>
      </w:r>
      <w:r>
        <w:rPr/>
        <w:t xml:space="preserve">"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6</w:t>
      </w:r>
      <w:r>
        <w:rPr/>
        <w:t xml:space="preserve">0</w:t>
      </w:r>
      <w:r>
        <w:rPr/>
        <w:t xml:space="preserve"/>
      </w:r>
      <w:br/>
      <w:r>
        <w:rPr/>
        <w:t xml:space="preserve">J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5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3</w:t>
      </w:r>
      <w:r>
        <w:rPr/>
        <w:t xml:space="preserve">5</w:t>
      </w:r>
      <w:r>
        <w:rPr/>
        <w:t xml:space="preserve">0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.</w:t>
      </w:r>
      <w:r>
        <w:rPr/>
        <w:t xml:space="preserve">5</w:t>
      </w:r>
      <w:r>
        <w:rPr/>
        <w:t xml:space="preserve">2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8</w:t>
      </w:r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5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c</w:t>
      </w:r>
      <w:r>
        <w:rPr/>
        <w:t xml:space="preserve"> </w:t>
      </w:r>
      <w:r>
        <w:rPr/>
        <w:t xml:space="preserve">8</w:t>
      </w:r>
      <w:r>
        <w:rPr/>
        <w:t xml:space="preserve">5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.</w:t>
      </w:r>
      <w:r>
        <w:rPr/>
        <w:t xml:space="preserve">4</w:t>
      </w:r>
      <w:r>
        <w:rPr/>
        <w:t xml:space="preserve">6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9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4</w:t>
      </w:r>
      <w:r>
        <w:rPr/>
        <w:t xml:space="preserve">6</w:t>
      </w:r>
      <w:r>
        <w:rPr/>
        <w:t xml:space="preserve"/>
      </w:r>
      <w:br/>
      <w:r>
        <w:rPr/>
        <w:t xml:space="preserve">2</w:t>
      </w:r>
      <w:r>
        <w:rPr/>
        <w:t xml:space="preserve">9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.</w:t>
      </w:r>
      <w:r>
        <w:rPr/>
        <w:t xml:space="preserve">4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/>
      </w:r>
      <w:br/>
      <w:r>
        <w:rPr/>
        <w:t xml:space="preserve">0</w:t>
      </w:r>
      <w:r>
        <w:rPr/>
        <w:t xml:space="preserve">4</w:t>
      </w:r>
      <w:r>
        <w:rPr/>
        <w:t xml:space="preserve"/>
      </w:r>
      <w:br/>
      <w:r>
        <w:rPr/>
        <w:t xml:space="preserve">5</w:t>
      </w:r>
      <w:r>
        <w:rPr/>
        <w:t xml:space="preserve">3</w:t>
      </w:r>
      <w:r>
        <w:rPr/>
        <w:t xml:space="preserve"/>
      </w:r>
      <w:br/>
      <w:r>
        <w:rPr/>
        <w:t xml:space="preserve">3</w:t>
      </w:r>
      <w:r>
        <w:rPr/>
        <w:t xml:space="preserve">1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8</w:t>
      </w:r>
      <w:r>
        <w:rPr/>
        <w:t xml:space="preserve">0</w:t>
      </w:r>
      <w:r>
        <w:rPr/>
        <w:t xml:space="preserve"/>
      </w:r>
      <w:br/>
      <w:r>
        <w:rPr/>
        <w:t xml:space="preserve">P</w:t>
      </w:r>
      <w:r>
        <w:rPr/>
        <w:t xml:space="preserve">k</w:t>
      </w:r>
      <w:r>
        <w:rPr/>
        <w:t xml:space="preserve">g</w:t>
      </w:r>
      <w:r>
        <w:rPr/>
        <w:t xml:space="preserve"/>
      </w:r>
      <w:br/>
      <w:r>
        <w:rPr/>
        <w:t xml:space="preserve">4</w:t>
      </w:r>
      <w:r>
        <w:rPr/>
        <w:t xml:space="preserve">0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3</w:t>
      </w:r>
      <w:r>
        <w:rPr/>
        <w:t xml:space="preserve">1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5</w:t>
      </w:r>
      <w:r>
        <w:rPr/>
        <w:t xml:space="preserve">3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9</w:t>
      </w:r>
      <w:r>
        <w:rPr/>
        <w:t xml:space="preserve">8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.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1</w:t>
      </w:r>
      <w:r>
        <w:rPr/>
        <w:t xml:space="preserve">.</w:t>
      </w:r>
      <w:r>
        <w:rPr/>
        <w:t xml:space="preserve">3</w:t>
      </w:r>
      <w:r>
        <w:rPr/>
        <w:t xml:space="preserve">0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3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8</w:t>
      </w:r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Y</w:t>
      </w:r>
      <w:r>
        <w:rPr/>
        <w:t xml:space="preserve">C</w:t>
      </w:r>
      <w:r>
        <w:rPr/>
        <w:t xml:space="preserve"> </w:t>
      </w:r>
      <w:r>
        <w:rPr/>
        <w:t xml:space="preserve">9</w:t>
      </w:r>
      <w:r>
        <w:rPr/>
        <w:t xml:space="preserve">4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3</w:t>
      </w:r>
      <w:r>
        <w:rPr/>
        <w:t xml:space="preserve">5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5</w:t>
      </w:r>
      <w:r>
        <w:rPr/>
        <w:t xml:space="preserve">4</w:t>
      </w:r>
      <w:r>
        <w:rPr/>
        <w:t xml:space="preserve"/>
      </w:r>
      <w:br/>
      <w:r>
        <w:rPr/>
        <w:t xml:space="preserve">8</w:t>
      </w:r>
      <w:r>
        <w:rPr/>
        <w:t xml:space="preserve">9</w:t>
      </w:r>
      <w:r>
        <w:rPr/>
        <w:t xml:space="preserve"/>
      </w:r>
      <w:br/>
      <w:r>
        <w:rPr/>
        <w:t xml:space="preserve">4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5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8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0</w:t>
      </w:r>
      <w:r>
        <w:rPr/>
        <w:t xml:space="preserve">4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7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5</w:t>
      </w:r>
      <w:r>
        <w:rPr/>
        <w:t xml:space="preserve">0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3</w:t>
      </w:r>
      <w:r>
        <w:rPr/>
        <w:t xml:space="preserve">8</w:t>
      </w:r>
      <w:r>
        <w:rPr/>
        <w:t xml:space="preserve"/>
      </w:r>
      <w:br/>
      <w:r>
        <w:rPr/>
        <w:t xml:space="preserve">8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7</w:t>
      </w:r>
      <w:r>
        <w:rPr/>
        <w:t xml:space="preserve">0</w:t>
      </w:r>
      <w:r>
        <w:rPr/>
        <w:t xml:space="preserve"/>
      </w:r>
      <w:br/>
      <w:r>
        <w:rPr/>
        <w:t xml:space="preserve">8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,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v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4</w:t>
      </w:r>
      <w:r>
        <w:rPr/>
        <w:t xml:space="preserve">0</w:t>
      </w:r>
      <w:r>
        <w:rPr/>
        <w:t xml:space="preserve"/>
      </w:r>
      <w:br/>
      <w:r>
        <w:rPr/>
        <w:t xml:space="preserve">9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4</w:t>
      </w:r>
      <w:r>
        <w:rPr/>
        <w:t xml:space="preserve">0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/>
      </w:r>
      <w:br/>
      <w:r>
        <w:rPr/>
        <w:t xml:space="preserve">3</w:t>
      </w:r>
      <w:r>
        <w:rPr/>
        <w:t xml:space="preserve">.</w:t>
      </w:r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3</w:t>
      </w:r>
      <w:r>
        <w:rPr/>
        <w:t xml:space="preserve">3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d</w:t>
      </w:r>
      <w:r>
        <w:rPr/>
        <w:t xml:space="preserve"> </w:t>
      </w:r>
      <w:r>
        <w:rPr/>
        <w:t xml:space="preserve">.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9</w:t>
      </w:r>
      <w:r>
        <w:rPr/>
        <w:t xml:space="preserve">5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 </w:t>
      </w:r>
      <w:r>
        <w:rPr/>
        <w:t xml:space="preserve">4</w:t>
      </w:r>
      <w:r>
        <w:rPr/>
        <w:t xml:space="preserve">0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.</w:t>
      </w:r>
      <w:r>
        <w:rPr/>
        <w:t xml:space="preserve">9</w:t>
      </w:r>
      <w:r>
        <w:rPr/>
        <w:t xml:space="preserve">7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.</w:t>
      </w:r>
      <w:r>
        <w:rPr/>
        <w:t xml:space="preserve">6</w:t>
      </w:r>
      <w:r>
        <w:rPr/>
        <w:t xml:space="preserve">6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 </w:t>
      </w:r>
      <w:r>
        <w:rPr/>
        <w:t xml:space="preserve">5</w:t>
      </w:r>
      <w:r>
        <w:rPr/>
        <w:t xml:space="preserve">9</w:t>
      </w:r>
      <w:r>
        <w:rPr/>
        <w:t xml:space="preserve"/>
      </w:r>
      <w:br/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%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7</w:t>
      </w:r>
      <w:r>
        <w:rPr/>
        <w:t xml:space="preserve">0</w:t>
      </w:r>
      <w:r>
        <w:rPr/>
        <w:t xml:space="preserve"/>
      </w:r>
      <w:br/>
      <w:r>
        <w:rPr/>
        <w:t xml:space="preserve">"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9</w:t>
      </w:r>
      <w:r>
        <w:rPr/>
        <w:t xml:space="preserve">8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4</w:t>
      </w:r>
      <w:r>
        <w:rPr/>
        <w:t xml:space="preserve">0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>8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2</w:t>
      </w:r>
      <w:r>
        <w:rPr/>
        <w:t xml:space="preserve">?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2</w:t>
      </w:r>
      <w:r>
        <w:rPr/>
        <w:t xml:space="preserve">.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.</w:t>
      </w:r>
      <w:r>
        <w:rPr/>
        <w:t xml:space="preserve">8</w:t>
      </w:r>
      <w:r>
        <w:rPr/>
        <w:t xml:space="preserve">2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.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.</w:t>
      </w:r>
      <w:r>
        <w:rPr/>
        <w:t xml:space="preserve">5</w:t>
      </w:r>
      <w:r>
        <w:rPr/>
        <w:t xml:space="preserve">9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3</w:t>
      </w:r>
      <w:r>
        <w:rPr/>
        <w:t xml:space="preserve">3</w:t>
      </w:r>
      <w:r>
        <w:rPr/>
        <w:t xml:space="preserve">3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P</w:t>
      </w:r>
      <w:r>
        <w:rPr/>
        <w:t xml:space="preserve"/>
      </w:r>
      <w:br/>
      <w:r>
        <w:rPr/>
        <w:t xml:space="preserve">1</w:t>
      </w:r>
      <w:r>
        <w:rPr/>
        <w:t xml:space="preserve">.</w:t>
      </w:r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/>
      </w:r>
      <w:br/>
      <w:r>
        <w:rPr/>
        <w:t xml:space="preserve">1</w:t>
      </w:r>
      <w:r>
        <w:rPr/>
        <w:t xml:space="preserve">.</w:t>
      </w:r>
      <w:r>
        <w:rPr/>
        <w:t xml:space="preserve">8</w:t>
      </w:r>
      <w:r>
        <w:rPr/>
        <w:t xml:space="preserve">0</w:t>
      </w:r>
      <w:r>
        <w:rPr/>
        <w:t xml:space="preserve"/>
      </w:r>
      <w:br/>
      <w:r>
        <w:rPr/>
        <w:t xml:space="preserve">P</w:t>
      </w:r>
      <w:r>
        <w:rPr/>
        <w:t xml:space="preserve">k</w:t>
      </w:r>
      <w:r>
        <w:rPr/>
        <w:t xml:space="preserve"/>
      </w:r>
      <w:br/>
      <w:r>
        <w:rPr/>
        <w:t xml:space="preserve">0</w:t>
      </w:r>
      <w:r>
        <w:rPr/>
        <w:t xml:space="preserve">1</w:t>
      </w:r>
      <w:r>
        <w:rPr/>
        <w:t xml:space="preserve"/>
      </w:r>
      <w:br/>
      <w:r>
        <w:rPr/>
        <w:t xml:space="preserve">2</w:t>
      </w:r>
      <w:r>
        <w:rPr/>
        <w:t xml:space="preserve">9</w:t>
      </w:r>
      <w:r>
        <w:rPr/>
        <w:t xml:space="preserve">2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.</w:t>
      </w:r>
      <w:r>
        <w:rPr/>
        <w:t xml:space="preserve">9</w:t>
      </w:r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.</w:t>
      </w:r>
      <w:r>
        <w:rPr/>
        <w:t xml:space="preserve">6</w:t>
      </w:r>
      <w:r>
        <w:rPr/>
        <w:t xml:space="preserve">1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.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w</w:t>
      </w:r>
      <w:r>
        <w:rPr/>
        <w:t xml:space="preserve"/>
      </w:r>
      <w:br/>
      <w:r>
        <w:rPr/>
        <w:t xml:space="preserve">.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1</w:t>
      </w:r>
      <w:r>
        <w:rPr/>
        <w:t xml:space="preserve">.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.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2</w:t>
      </w:r>
      <w:r>
        <w:rPr/>
        <w:t xml:space="preserve">.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9</w:t>
      </w:r>
      <w:r>
        <w:rPr/>
        <w:t xml:space="preserve">4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