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ffe314" w14:textId="31ffe314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7</w:t>
      </w:r>
      <w:r>
        <w:rPr/>
        <w:t xml:space="preserve">0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5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-</w:t>
      </w:r>
      <w:r>
        <w:rPr/>
        <w:t xml:space="preserve">5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4</w:t>
      </w:r>
      <w:r>
        <w:rPr/>
        <w:t xml:space="preserve">°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3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>
          <w:strike w:val="true"/>
        </w:rPr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]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Z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z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C</w:t>
      </w:r>
      <w:r>
        <w:rPr/>
        <w:t xml:space="preserve">C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p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m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4</w:t>
      </w:r>
      <w:r>
        <w:rPr/>
        <w:t xml:space="preserve">)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>
          <w:u w:val="single"/>
        </w:rPr>
        <w:t xml:space="preserve">R</w:t>
      </w:r>
      <w:r>
        <w:rPr>
          <w:u w:val="single"/>
        </w:rPr>
        <w:t xml:space="preserve">o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'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</w:p>
    <w:p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#</w:t>
      </w:r>
      <w:r>
        <w:rPr/>
        <w:t xml:space="preserve"/>
      </w:r>
      <w:br/>
      <w:r>
        <w:rPr/>
        <w:t xml:space="preserve">.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