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c2d360" w14:textId="30c2d360">
      <w:pPr>
        <w15:collapsed w:val="false"/>
      </w:pP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</w:p>
    <w:p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</w:p>
    <w:p>
      <w:br/>
      <w:br/>
      <w:br/>
      <w:br/>
    </w:p>
    <w:p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3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>
          <w:strike w:val="true"/>
        </w:rPr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d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