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507925" w14:textId="33507925">
      <w:pPr>
        <w15:collapsed w:val="false"/>
      </w:pP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'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[</w:t>
      </w:r>
      <w:r>
        <w:rPr>
          <w:vertAlign w:val="superscript"/>
        </w:rPr>
        <w:t xml:space="preserve">e</w:t>
      </w:r>
      <w:r>
        <w:rPr>
          <w:vertAlign w:val="superscript"/>
        </w:rPr>
        <w:t xml:space="preserve">d</w:t>
      </w:r>
      <w:r>
        <w:rPr>
          <w:vertAlign w:val="superscript"/>
        </w:rPr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/>
      </w:r>
    </w:p>
    <w:p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>
          <w:vertAlign w:val="superscript"/>
        </w:rPr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vertAlign w:val="superscript"/>
        </w:rPr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>
          <w:strike w:val="true"/>
        </w:rPr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>
          <w:vertAlign w:val="superscript"/>
        </w:rPr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k</w:t>
      </w:r>
      <w:r>
        <w:rPr/>
        <w:t xml:space="preserve"/>
      </w:r>
      <w:br/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>
          <w:vertAlign w:val="superscript"/>
        </w:rPr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>
          <w:vertAlign w:val="superscript"/>
        </w:rPr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>
          <w:vertAlign w:val="superscript"/>
        </w:rPr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"</w:t>
      </w:r>
      <w:r>
        <w:rPr/>
        <w:t xml:space="preserve">)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"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</w:p>
    <w:p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'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ô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>
          <w:strike w:val="true"/>
        </w:rPr>
        <w:t xml:space="preserve">5</w:t>
      </w:r>
      <w:r>
        <w:rPr/>
        <w:t xml:space="preserve">1</w:t>
      </w:r>
      <w:r>
        <w:rPr/>
        <w:t xml:space="preserve"> </w:t>
      </w:r>
      <w:r>
        <w:rPr/>
        <w:t xml:space="preserve">(</w:t>
      </w:r>
      <w:r>
        <w:rPr/>
        <w:t xml:space="preserve">6</w:t>
      </w:r>
      <w:r>
        <w:rPr/>
        <w:t xml:space="preserve">1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>
          <w:vertAlign w:val="superscript"/>
        </w:rPr>
        <w:t xml:space="preserve"> </w:t>
      </w:r>
      <w:r>
        <w:rPr>
          <w:vertAlign w:val="superscript"/>
        </w:rPr>
        <w:t xml:space="preserve">#</w:t>
      </w:r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>
          <w:strike w:val="true"/>
        </w:rPr>
        <w:t xml:space="preserve">Y</w:t>
      </w:r>
      <w:r>
        <w:rPr>
          <w:strike w:val="true"/>
        </w:rPr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</w:p>
    <w:p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-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g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'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7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>
          <w:vertAlign w:val="superscript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"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¢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¢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>
          <w:vertAlign w:val="superscript"/>
        </w:rPr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*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>
          <w:vertAlign w:val="superscript"/>
        </w:rPr>
        <w:t xml:space="preserve">s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'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>
          <w:strike w:val="true"/>
        </w:rPr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>
          <w:vertAlign w:val="superscript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'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>
          <w:vertAlign w:val="superscript"/>
        </w:rPr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>º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>
          <w:vertAlign w:val="superscript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'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-</w:t>
      </w:r>
      <w:r>
        <w:rPr/>
        <w:t xml:space="preserve"/>
      </w:r>
    </w:p>
    <w:p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>
          <w:u w:val="single"/>
          <w:vertAlign w:val="superscript"/>
        </w:rPr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r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>
          <w:strike w:val="true"/>
        </w:rPr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>
          <w:vertAlign w:val="superscript"/>
        </w:rPr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/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>
          <w:vertAlign w:val="superscript"/>
        </w:rPr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</w:p>
    <w:p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>
          <w:vertAlign w:val="superscript"/>
        </w:rPr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</w:p>
    <w:p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/>
      </w:r>
    </w:p>
    <w:p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>!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