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b4cc36" w14:textId="30b4cc36">
      <w:pPr>
        <w15:collapsed w:val="false"/>
      </w:pP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#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-</w:t>
      </w:r>
      <w:r>
        <w:rPr/>
        <w:t xml:space="preserve">6</w:t>
      </w:r>
      <w:r>
        <w:rPr/>
        <w:t xml:space="preserve">3</w:t>
      </w:r>
      <w:r>
        <w:rPr/>
        <w:t xml:space="preserve"/>
      </w:r>
    </w:p>
    <w:p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8</w:t>
      </w:r>
      <w:r>
        <w:rPr/>
        <w:t xml:space="preserve">'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>
          <w:strike w:val="true"/>
        </w:rPr>
        <w:t xml:space="preserve">b</w:t>
      </w:r>
      <w:r>
        <w:rPr>
          <w:strike w:val="true"/>
        </w:rPr>
        <w:t xml:space="preserve">u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o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a</w:t>
      </w:r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p</w:t>
      </w:r>
      <w:r>
        <w:rPr>
          <w:strike w:val="true"/>
        </w:rPr>
        <w:t xml:space="preserve">p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c</w:t>
      </w:r>
      <w:r>
        <w:rPr>
          <w:strike w:val="true"/>
        </w:rPr>
        <w:t xml:space="preserve">e</w:t>
      </w:r>
      <w:r>
        <w:rPr>
          <w:strike w:val="true"/>
        </w:rPr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é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/>
        <w:t xml:space="preserve"/>
      </w:r>
      <w:br/>
      <w:r>
        <w:rPr>
          <w:strike w:val="true"/>
        </w:rPr>
        <w:t xml:space="preserve">e</w:t>
      </w:r>
      <w:r>
        <w:rPr>
          <w:strike w:val="true"/>
        </w:rPr>
        <w:t xml:space="preserve">l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>
          <w:strike w:val="true"/>
        </w:rPr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)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>
          <w:strike w:val="true"/>
        </w:rPr>
        <w:t xml:space="preserve">l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</w:p>
    <w:p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k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</w:p>
    <w:p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!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>
          <w:strike w:val="true"/>
        </w:rPr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!</w:t>
      </w:r>
      <w:r>
        <w:rPr/>
        <w:t xml:space="preserve">!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a</w:t>
      </w:r>
      <w:r>
        <w:rPr>
          <w:strike w:val="true"/>
        </w:rPr>
        <w:t xml:space="preserve">m</w:t>
      </w:r>
      <w:r>
        <w:rPr>
          <w:strike w:val="true"/>
        </w:rPr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>
          <w:strike w:val="true"/>
        </w:rPr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</w:p>
    <w:p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y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u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]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[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]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g</w:t>
      </w:r>
      <w:r>
        <w:rPr>
          <w:strike w:val="true"/>
        </w:rPr>
        <w:t xml:space="preserve">h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i</w:t>
      </w:r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u</w:t>
      </w:r>
      <w:r>
        <w:rPr>
          <w:strike w:val="true"/>
        </w:rPr>
        <w:t xml:space="preserve">p</w:t>
      </w:r>
      <w:r>
        <w:rPr/>
        <w:t xml:space="preserve"/>
      </w:r>
      <w:br/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[</w:t>
      </w:r>
      <w:r>
        <w:rPr/>
        <w:t xml:space="preserve">a</w:t>
      </w:r>
      <w:r>
        <w:rPr/>
        <w:t xml:space="preserve">m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>
          <w:strike w:val="true"/>
        </w:rPr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F</w:t>
      </w:r>
      <w:r>
        <w:rPr/>
        <w:t xml:space="preserve">.</w:t>
      </w:r>
      <w:r>
        <w:rPr/>
        <w:t xml:space="preserve">V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'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d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</w:p>
    <w:p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k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{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</w:p>
    <w:p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]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n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?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]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z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]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y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>
          <w:u w:val="single"/>
        </w:rPr>
        <w:t xml:space="preserve">y</w:t>
      </w:r>
      <w:r>
        <w:rPr/>
        <w:t xml:space="preserve">,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>
          <w:strike w:val="true"/>
        </w:rPr>
        <w:t xml:space="preserve">8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f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</w:p>
    <w:p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Z</w:t>
      </w:r>
      <w:r>
        <w:rPr/>
        <w:t xml:space="preserve">e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2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c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vertAlign w:val="superscript"/>
        </w:rPr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]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r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[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º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[</w:t>
      </w:r>
      <w:r>
        <w:rPr/>
        <w:t xml:space="preserve">o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[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[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[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[</w:t>
      </w:r>
      <w:r>
        <w:rPr/>
        <w:t xml:space="preserve">r</w:t>
      </w:r>
      <w:r>
        <w:rPr/>
        <w:t xml:space="preserve">]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"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[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/>
      </w:r>
    </w:p>
    <w:p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]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z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[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m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9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]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!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[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l</w:t>
      </w:r>
      <w:r>
        <w:rPr/>
        <w:t xml:space="preserve">v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]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]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[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!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q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[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]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?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s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>
          <w:strike w:val="true"/>
        </w:rPr>
        <w:t xml:space="preserve">'</w:t>
      </w:r>
      <w:r>
        <w:rPr>
          <w:strike w:val="true"/>
        </w:rPr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z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