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e89060" w14:textId="38e89060">
      <w:pPr>
        <w15:collapsed w:val="false"/>
      </w:pP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[</w:t>
      </w:r>
      <w:r>
        <w:rPr/>
        <w:t xml:space="preserve">l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[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[</w:t>
      </w:r>
      <w:r>
        <w:rPr/>
        <w:t xml:space="preserve">r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[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</w:p>
    <w:p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]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y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[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[</w:t>
      </w:r>
      <w:r>
        <w:rPr/>
        <w:t xml:space="preserve">s</w:t>
      </w:r>
      <w:r>
        <w:rPr/>
        <w:t xml:space="preserve">]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[</w:t>
      </w:r>
      <w:r>
        <w:rPr/>
        <w:t xml:space="preserve">i</w:t>
      </w:r>
      <w:r>
        <w:rPr/>
        <w:t xml:space="preserve">]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/>
      </w:r>
    </w:p>
    <w:p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r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c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/>
      </w:r>
    </w:p>
    <w:p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>
          <w:strike w:val="true"/>
        </w:rPr>
        <w:t xml:space="preserve">i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/>
      </w:r>
      <w:br/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3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4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5</w:t>
      </w:r>
      <w:r>
        <w:rPr/>
        <w:t xml:space="preserve"/>
      </w:r>
    </w:p>
    <w:p>
      <w:r>
        <w:rPr>
          <w:strike w:val="true"/>
        </w:rPr>
        <w:t xml:space="preserve">A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6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8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[</w:t>
      </w:r>
      <w:r>
        <w:rPr/>
        <w:t xml:space="preserve">l</w:t>
      </w:r>
      <w:r>
        <w:rPr/>
        <w:t xml:space="preserve">]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[</w:t>
      </w:r>
      <w:r>
        <w:rPr/>
        <w:t xml:space="preserve">l</w:t>
      </w:r>
      <w:r>
        <w:rPr/>
        <w:t xml:space="preserve">]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</w:p>
    <w:p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]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]</w:t>
      </w:r>
      <w:r>
        <w:rPr/>
        <w:t xml:space="preserve"/>
      </w:r>
    </w:p>
    <w:p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</w:p>
    <w:p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k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a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[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g</w:t>
      </w:r>
      <w:r>
        <w:rPr>
          <w:strike w:val="true"/>
        </w:rPr>
        <w:t xml:space="preserve">i</w:t>
      </w:r>
      <w:r>
        <w:rPr>
          <w:strike w:val="true"/>
        </w:rPr>
        <w:t xml:space="preserve">b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</w:p>
    <w:p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b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/>
        <w:t xml:space="preserve"/>
      </w:r>
      <w:br/>
      <w:r>
        <w:rPr>
          <w:strike w:val="true"/>
        </w:rPr>
        <w:t xml:space="preserve">y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g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>
          <w:strike w:val="true"/>
        </w:rPr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</w:p>
    <w:p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</w:p>
    <w:p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"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>
          <w:strike w:val="true"/>
        </w:rPr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c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[</w:t>
      </w:r>
      <w:r>
        <w:rPr/>
        <w:t xml:space="preserve">w</w:t>
      </w:r>
      <w:r>
        <w:rPr/>
        <w:t xml:space="preserve">]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[</w:t>
      </w:r>
      <w:r>
        <w:rPr/>
        <w:t xml:space="preserve">a</w:t>
      </w:r>
      <w:r>
        <w:rPr/>
        <w:t xml:space="preserve">m</w:t>
      </w:r>
      <w:r>
        <w:rPr/>
        <w:t xml:space="preserve">]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[</w:t>
      </w:r>
      <w:r>
        <w:rPr/>
        <w:t xml:space="preserve">s</w:t>
      </w:r>
      <w:r>
        <w:rPr/>
        <w:t xml:space="preserve">]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</w:p>
    <w:p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[</w:t>
      </w:r>
      <w:r>
        <w:rPr/>
        <w:t xml:space="preserve">r</w:t>
      </w:r>
      <w:r>
        <w:rPr/>
        <w:t xml:space="preserve">i</w:t>
      </w:r>
      <w:r>
        <w:rPr/>
        <w:t xml:space="preserve">]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[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[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g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