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bd1960" w14:textId="3bbd1960">
      <w:pPr>
        <w15:collapsed w:val="false"/>
      </w:pPr>
      <w:r>
        <w:rPr/>
        <w:t xml:space="preserve">d</w:t>
      </w:r>
      <w:r>
        <w:rPr/>
        <w:t xml:space="preserve">g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vertAlign w:val="superscript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>
          <w:u w:val="single"/>
        </w:rPr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</w:p>
    <w:p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(</w:t>
      </w:r>
      <w:r>
        <w:rPr/>
        <w:t xml:space="preserve">5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>
          <w:vertAlign w:val="superscript"/>
        </w:rPr>
        <w:t xml:space="preserve">#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(</w:t>
      </w:r>
      <w:r>
        <w:rPr/>
        <w:t xml:space="preserve">7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/>
      </w:r>
    </w:p>
    <w:p>
      <w:r>
        <w:rPr/>
        <w:t xml:space="preserve">(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  <w:vertAlign w:val="superscript"/>
        </w:rPr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vertAlign w:val="superscript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>
          <w:strike w:val="true"/>
        </w:rPr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(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vertAlign w:val="superscript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5</w:t>
      </w:r>
      <w:r>
        <w:rPr>
          <w:vertAlign w:val="superscript"/>
        </w:rPr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'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x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x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F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"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'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u w:val="single"/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'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'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br/>
      <w:r>
        <w:rPr>
          <w:u w:val="single"/>
        </w:rPr>
        <w:t xml:space="preserve">6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>
          <w:vertAlign w:val="superscript"/>
        </w:rPr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>
          <w:u w:val="single"/>
        </w:rPr>
        <w:t xml:space="preserve">B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vertAlign w:val="superscript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  <w:vertAlign w:val="superscript"/>
        </w:rPr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5</w:t>
      </w:r>
      <w:r>
        <w:rPr>
          <w:u w:val="single"/>
        </w:rPr>
        <w:t xml:space="preserve">,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  <w:vertAlign w:val="superscript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'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G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7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B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"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"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(</w:t>
      </w:r>
      <w:r>
        <w:rPr>
          <w:u w:val="single"/>
        </w:rPr>
        <w:t xml:space="preserve">2</w:t>
      </w:r>
      <w:r>
        <w:rPr>
          <w:u w:val="single"/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.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K</w:t>
      </w:r>
      <w:r>
        <w:rPr>
          <w:u w:val="single"/>
        </w:rPr>
        <w:t xml:space="preserve">"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g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-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strike w:val="true"/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j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 </w:t>
      </w:r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$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F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"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F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"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g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(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)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.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$</w:t>
      </w:r>
      <w:r>
        <w:rPr>
          <w:u w:val="single"/>
        </w:rPr>
        <w:t xml:space="preserve">1</w:t>
      </w:r>
      <w:r>
        <w:rPr>
          <w:u w:val="single"/>
        </w:rPr>
        <w:t xml:space="preserve">3</w:t>
      </w:r>
      <w:r>
        <w:rPr>
          <w:u w:val="single"/>
          <w:vertAlign w:val="superscript"/>
        </w:rPr>
        <w:t xml:space="preserve">4</w:t>
      </w:r>
      <w:r>
        <w:rPr>
          <w:u w:val="single"/>
          <w:vertAlign w:val="superscript"/>
        </w:rPr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d</w:t>
      </w:r>
      <w:r>
        <w:rPr/>
        <w:t xml:space="preserve">'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d</w:t>
      </w:r>
      <w:r>
        <w:rPr/>
        <w:t xml:space="preserve">'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>
          <w:u w:val="single"/>
        </w:rPr>
        <w:t xml:space="preserve">B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5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vertAlign w:val="superscript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'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H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'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'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(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g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k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Q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vertAlign w:val="superscript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vertAlign w:val="superscript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Q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>7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