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9d82c6" w14:textId="3b9d82c6">
      <w:pPr>
        <w15:collapsed w:val="false"/>
      </w:pP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3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8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"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(</w:t>
      </w:r>
      <w:r>
        <w:rPr/>
        <w:t xml:space="preserve">1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5</w:t>
      </w:r>
      <w:r>
        <w:rPr/>
        <w:t xml:space="preserve">)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-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(</w:t>
      </w:r>
      <w:r>
        <w:rPr/>
        <w:t xml:space="preserve">2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.</w:t>
      </w:r>
      <w:r>
        <w:rPr/>
        <w:t xml:space="preserve">;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-</w:t>
      </w:r>
      <w:r>
        <w:rPr/>
        <w:t xml:space="preserve">l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-</w:t>
      </w:r>
      <w:r>
        <w:rPr/>
        <w:t xml:space="preserve">l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1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8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3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9</w:t>
      </w:r>
      <w:r>
        <w:rPr>
          <w:u w:val="single"/>
        </w:rPr>
        <w:t xml:space="preserve">9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>
          <w:u w:val="single"/>
        </w:rPr>
        <w:t xml:space="preserve">4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9</w:t>
      </w:r>
      <w:r>
        <w:rPr>
          <w:u w:val="single"/>
        </w:rPr>
        <w:t xml:space="preserve">9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>
          <w:u w:val="single"/>
        </w:rPr>
        <w:t xml:space="preserve">5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9</w:t>
      </w:r>
      <w:r>
        <w:rPr>
          <w:u w:val="single"/>
        </w:rPr>
        <w:t xml:space="preserve">9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.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8</w:t>
      </w:r>
      <w:r>
        <w:rPr/>
        <w:t xml:space="preserve">8</w:t>
      </w:r>
      <w:r>
        <w:rPr/>
        <w:t xml:space="preserve">.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9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4</w:t>
      </w:r>
      <w:r>
        <w:rPr/>
        <w:t xml:space="preserve">7</w:t>
      </w:r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4</w:t>
      </w:r>
      <w:r>
        <w:rPr/>
        <w:t xml:space="preserve">1</w:t>
      </w:r>
      <w:r>
        <w:rPr/>
        <w:t xml:space="preserve">.</w:t>
      </w:r>
      <w:r>
        <w:rPr/>
        <w:t xml:space="preserve">3</w:t>
      </w:r>
      <w:r>
        <w:rPr/>
        <w:t xml:space="preserve">4</w:t>
      </w:r>
      <w:r>
        <w:rPr/>
        <w:t xml:space="preserve"/>
      </w:r>
    </w:p>
    <w:p>
      <w:r>
        <w:rPr>
          <w:u w:val="single"/>
        </w:rPr>
        <w:t xml:space="preserve">7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>
          <w:u w:val="single"/>
        </w:rPr>
        <w:t xml:space="preserve"> </w:t>
      </w:r>
      <w:r>
        <w:rPr>
          <w:u w:val="single"/>
        </w:rPr>
        <w:t xml:space="preserve">7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8</w:t>
      </w:r>
      <w:r>
        <w:rPr>
          <w:u w:val="single"/>
        </w:rPr>
        <w:t xml:space="preserve">9</w:t>
      </w:r>
      <w:r>
        <w:rPr>
          <w:u w:val="single"/>
        </w:rPr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9</w:t>
      </w:r>
      <w:r>
        <w:rPr/>
        <w:t xml:space="preserve"/>
      </w:r>
      <w:br/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1</w:t>
      </w:r>
      <w:r>
        <w:rPr>
          <w:u w:val="single"/>
        </w:rPr>
        <w:t xml:space="preserve">1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r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1</w:t>
      </w:r>
      <w:r>
        <w:rPr>
          <w:u w:val="single"/>
        </w:rPr>
        <w:t xml:space="preserve">2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?</w:t>
      </w:r>
      <w:r>
        <w:rPr/>
        <w:t xml:space="preserve">)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1</w:t>
      </w:r>
      <w:r>
        <w:rPr>
          <w:u w:val="single"/>
        </w:rPr>
        <w:t xml:space="preserve">3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1</w:t>
      </w:r>
      <w:r>
        <w:rPr>
          <w:u w:val="single"/>
        </w:rPr>
        <w:t xml:space="preserve">4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1</w:t>
      </w:r>
      <w:r>
        <w:rPr>
          <w:u w:val="single"/>
        </w:rPr>
        <w:t xml:space="preserve">5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>
          <w:u w:val="single"/>
        </w:rPr>
        <w:t xml:space="preserve">1</w:t>
      </w:r>
      <w:r>
        <w:rPr>
          <w:u w:val="single"/>
        </w:rPr>
        <w:t xml:space="preserve">6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1</w:t>
      </w:r>
      <w:r>
        <w:rPr>
          <w:u w:val="single"/>
        </w:rPr>
        <w:t xml:space="preserve">7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3</w:t>
      </w:r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)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.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4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.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4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6</w:t>
      </w:r>
      <w:r>
        <w:rPr/>
        <w:t xml:space="preserve">7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4</w:t>
      </w:r>
      <w:r>
        <w:rPr/>
        <w:t xml:space="preserve"> </w:t>
      </w:r>
      <w:r>
        <w:rPr/>
        <w:t xml:space="preserve">y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2</w:t>
      </w:r>
      <w:r>
        <w:rPr>
          <w:u w:val="single"/>
        </w:rPr>
        <w:t xml:space="preserve">1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1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(</w:t>
      </w:r>
      <w:r>
        <w:rPr/>
        <w:t xml:space="preserve">1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>
          <w:u w:val="single"/>
        </w:rPr>
        <w:t xml:space="preserve">2</w:t>
      </w:r>
      <w:r>
        <w:rPr>
          <w:u w:val="single"/>
        </w:rPr>
        <w:t xml:space="preserve">2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1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k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x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: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6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]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>
          <w:vertAlign w:val="superscript"/>
        </w:rPr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/>
      </w:r>
    </w:p>
    <w:p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>
          <w:vertAlign w:val="superscript"/>
        </w:rPr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2</w:t>
      </w:r>
      <w:r>
        <w:rPr/>
        <w:t xml:space="preserve">.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.</w:t>
      </w:r>
      <w:r>
        <w:rPr>
          <w:u w:val="single"/>
        </w:rPr>
        <w:t xml:space="preserve">2</w:t>
      </w:r>
      <w:r>
        <w:rPr>
          <w:u w:val="single"/>
        </w:rPr>
        <w:t xml:space="preserve">5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/</w:t>
      </w:r>
      <w:r>
        <w:rPr/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4</w:t>
      </w:r>
      <w:r>
        <w:rPr>
          <w:u w:val="single"/>
        </w:rPr>
        <w:t xml:space="preserve">.</w:t>
      </w:r>
      <w:r>
        <w:rPr>
          <w:u w:val="single"/>
        </w:rPr>
        <w:t xml:space="preserve">7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7</w:t>
      </w:r>
      <w:r>
        <w:rPr/>
        <w:t xml:space="preserve">.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P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.</w:t>
      </w:r>
      <w:r>
        <w:rPr>
          <w:u w:val="single"/>
        </w:rPr>
        <w:t xml:space="preserve">8</w:t>
      </w:r>
      <w:r>
        <w:rPr>
          <w:u w:val="single"/>
        </w:rPr>
        <w:t xml:space="preserve">6</w:t>
      </w:r>
      <w:r>
        <w:rPr/>
        <w:t xml:space="preserve"/>
      </w:r>
      <w:br/>
      <w:r>
        <w:rPr/>
        <w:t xml:space="preserve">5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7</w:t>
      </w:r>
      <w:r>
        <w:rPr/>
        <w:t xml:space="preserve">7</w:t>
      </w:r>
      <w:r>
        <w:rPr/>
        <w:t xml:space="preserve"> 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4</w:t>
      </w:r>
      <w:r>
        <w:rPr/>
        <w:t xml:space="preserve">'</w:t>
      </w:r>
      <w:r>
        <w:rPr/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.</w:t>
      </w:r>
      <w:r>
        <w:rPr>
          <w:u w:val="single"/>
        </w:rPr>
        <w:t xml:space="preserve">7</w:t>
      </w:r>
      <w:r>
        <w:rPr>
          <w:u w:val="single"/>
        </w:rPr>
        <w:t xml:space="preserve">4</w:t>
      </w:r>
      <w:r>
        <w:rPr/>
        <w:t xml:space="preserve"/>
      </w:r>
      <w:br/>
      <w:r>
        <w:rPr/>
        <w:t xml:space="preserve">7</w:t>
      </w:r>
      <w:r>
        <w:rPr/>
        <w:t xml:space="preserve">.</w:t>
      </w:r>
      <w:r>
        <w:rPr/>
        <w:t xml:space="preserve">2</w:t>
      </w:r>
      <w:r>
        <w:rPr/>
        <w:t xml:space="preserve">4</w:t>
      </w:r>
      <w:r>
        <w:rPr/>
        <w:t xml:space="preserve"/>
      </w:r>
    </w:p>
    <w:p>
      <w:r>
        <w:rPr>
          <w:u w:val="single"/>
        </w:rPr>
        <w:t xml:space="preserve">2</w:t>
      </w:r>
      <w:r>
        <w:rPr>
          <w:u w:val="single"/>
        </w:rPr>
        <w:t xml:space="preserve">3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1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>
          <w:u w:val="single"/>
        </w:rPr>
        <w:t xml:space="preserve">2</w:t>
      </w:r>
      <w:r>
        <w:rPr>
          <w:u w:val="single"/>
        </w:rPr>
        <w:t xml:space="preserve">4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1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é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2</w:t>
      </w:r>
      <w:r>
        <w:rPr>
          <w:u w:val="single"/>
        </w:rPr>
        <w:t xml:space="preserve">5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1</w:t>
      </w:r>
      <w:r>
        <w:rPr>
          <w:u w:val="single"/>
        </w:rPr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8</w:t>
      </w:r>
      <w:r>
        <w:rPr/>
        <w:t xml:space="preserve">4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2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2</w:t>
      </w:r>
      <w:r>
        <w:rPr>
          <w:u w:val="single"/>
        </w:rPr>
        <w:t xml:space="preserve">5</w:t>
      </w:r>
      <w:r>
        <w:rPr>
          <w:u w:val="single"/>
        </w:rPr>
        <w:t xml:space="preserve">2</w:t>
      </w:r>
      <w:r>
        <w:rPr>
          <w:u w:val="single"/>
        </w:rPr>
        <w:t xml:space="preserve">8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2</w:t>
      </w:r>
      <w:r>
        <w:rPr/>
        <w:t xml:space="preserve">8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2</w:t>
      </w:r>
      <w:r>
        <w:rPr>
          <w:u w:val="single"/>
        </w:rPr>
        <w:t xml:space="preserve">8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°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3</w:t>
      </w:r>
      <w:r>
        <w:rPr/>
        <w:t xml:space="preserve">/</w:t>
      </w:r>
      <w:r>
        <w:rPr/>
        <w:t xml:space="preserve">4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2</w:t>
      </w:r>
      <w:r>
        <w:rPr>
          <w:u w:val="single"/>
        </w:rPr>
        <w:t xml:space="preserve">9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2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º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8</w:t>
      </w:r>
      <w:r>
        <w:rPr/>
        <w:t xml:space="preserve">º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3</w:t>
      </w:r>
      <w:r>
        <w:rPr>
          <w:u w:val="single"/>
        </w:rPr>
        <w:t xml:space="preserve">0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</w:p>
    <w:p>
      <w:r>
        <w:rPr>
          <w:u w:val="single"/>
        </w:rPr>
        <w:t xml:space="preserve">3</w:t>
      </w:r>
      <w:r>
        <w:rPr>
          <w:u w:val="single"/>
        </w:rPr>
        <w:t xml:space="preserve">1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>
          <w:u w:val="single"/>
        </w:rPr>
        <w:t xml:space="preserve">3</w:t>
      </w:r>
      <w:r>
        <w:rPr>
          <w:u w:val="single"/>
        </w:rPr>
        <w:t xml:space="preserve">2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</w:p>
    <w:p>
      <w:r>
        <w:rPr>
          <w:u w:val="single"/>
        </w:rPr>
        <w:t xml:space="preserve">3</w:t>
      </w:r>
      <w:r>
        <w:rPr>
          <w:u w:val="single"/>
        </w:rPr>
        <w:t xml:space="preserve">3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>
          <w:u w:val="single"/>
        </w:rPr>
        <w:t xml:space="preserve">3</w:t>
      </w:r>
      <w:r>
        <w:rPr>
          <w:u w:val="single"/>
        </w:rPr>
        <w:t xml:space="preserve">4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.</w:t>
      </w:r>
      <w:r>
        <w:rPr>
          <w:u w:val="single"/>
        </w:rPr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"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3</w:t>
      </w:r>
      <w:r>
        <w:rPr>
          <w:u w:val="single"/>
        </w:rPr>
        <w:t xml:space="preserve">5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(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)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3</w:t>
      </w:r>
      <w:r>
        <w:rPr>
          <w:u w:val="single"/>
        </w:rPr>
        <w:t xml:space="preserve">6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3</w:t>
      </w:r>
      <w:r>
        <w:rPr>
          <w:u w:val="single"/>
        </w:rPr>
        <w:t xml:space="preserve">7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</w:p>
    <w:p>
      <w:r>
        <w:rPr>
          <w:u w:val="single"/>
        </w:rPr>
        <w:t xml:space="preserve">3</w:t>
      </w:r>
      <w:r>
        <w:rPr>
          <w:u w:val="single"/>
        </w:rPr>
        <w:t xml:space="preserve">8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)</w:t>
      </w:r>
      <w:r>
        <w:rPr/>
        <w:t xml:space="preserve"/>
      </w:r>
    </w:p>
    <w:p>
      <w:r>
        <w:rPr>
          <w:u w:val="single"/>
        </w:rPr>
        <w:t xml:space="preserve">3</w:t>
      </w:r>
      <w:r>
        <w:rPr>
          <w:u w:val="single"/>
        </w:rPr>
        <w:t xml:space="preserve">9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)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>
          <w:vertAlign w:val="superscript"/>
        </w:rPr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0</w:t>
      </w:r>
      <w:r>
        <w:rPr>
          <w:u w:val="single"/>
        </w:rPr>
        <w:t xml:space="preserve">3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(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4</w:t>
      </w:r>
      <w:r>
        <w:rPr/>
        <w:t xml:space="preserve">-</w:t>
      </w:r>
      <w:r>
        <w:rPr/>
        <w:t xml:space="preserve">1</w:t>
      </w:r>
      <w:r>
        <w:rPr/>
        <w:t xml:space="preserve">0</w:t>
      </w:r>
      <w:r>
        <w:rPr/>
        <w:t xml:space="preserve">-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4</w:t>
      </w:r>
      <w:r>
        <w:rPr/>
        <w:t xml:space="preserve">)</w:t>
      </w:r>
      <w:r>
        <w:rPr/>
        <w:t xml:space="preserve"/>
      </w:r>
    </w:p>
    <w:p>
      <w:r>
        <w:rPr>
          <w:u w:val="single"/>
        </w:rPr>
        <w:t xml:space="preserve">4</w:t>
      </w:r>
      <w:r>
        <w:rPr>
          <w:u w:val="single"/>
        </w:rPr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]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4</w:t>
      </w:r>
      <w:r>
        <w:rPr/>
        <w:t xml:space="preserve">2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é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4</w:t>
      </w:r>
      <w:r>
        <w:rPr>
          <w:u w:val="single"/>
        </w:rPr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)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L</w:t>
      </w:r>
      <w:r>
        <w:rPr/>
        <w:t xml:space="preserve">.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)</w:t>
      </w:r>
      <w:r>
        <w:rPr/>
        <w:t xml:space="preserve"/>
      </w:r>
    </w:p>
    <w:p>
      <w:r>
        <w:rPr>
          <w:u w:val="single"/>
        </w:rPr>
        <w:t xml:space="preserve">4</w:t>
      </w:r>
      <w:r>
        <w:rPr>
          <w:u w:val="single"/>
        </w:rPr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</w:p>
    <w:p>
      <w:r>
        <w:rPr>
          <w:u w:val="single"/>
        </w:rPr>
        <w:t xml:space="preserve">4</w:t>
      </w:r>
      <w:r>
        <w:rPr>
          <w:u w:val="single"/>
        </w:rPr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?</w:t>
      </w:r>
      <w:r>
        <w:rPr/>
        <w:t xml:space="preserve">)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a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</w:p>
    <w:p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2</w:t>
      </w:r>
      <w:r>
        <w:rPr/>
        <w:t xml:space="preserve">.</w:t>
      </w:r>
      <w:r>
        <w:rPr>
          <w:vertAlign w:val="superscript"/>
        </w:rPr>
        <w:t xml:space="preserve">8</w:t>
      </w:r>
      <w:r>
        <w:rPr>
          <w:vertAlign w:val="superscript"/>
        </w:rPr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2</w:t>
      </w:r>
      <w:r>
        <w:rPr/>
        <w:t xml:space="preserve">º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"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>
          <w:u w:val="single"/>
        </w:rPr>
        <w:t xml:space="preserve">4</w:t>
      </w:r>
      <w:r>
        <w:rPr>
          <w:u w:val="single"/>
        </w:rPr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?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>
          <w:u w:val="single"/>
        </w:rPr>
        <w:t xml:space="preserve">4</w:t>
      </w:r>
      <w:r>
        <w:rPr>
          <w:u w:val="single"/>
        </w:rPr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/>
        <w:t xml:space="preserve">º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</w:p>
    <w:p>
      <w:r>
        <w:rPr>
          <w:u w:val="single"/>
        </w:rPr>
        <w:t xml:space="preserve">5</w:t>
      </w:r>
      <w:r>
        <w:rPr>
          <w:u w:val="single"/>
        </w:rPr>
        <w:t xml:space="preserve">0</w:t>
      </w:r>
      <w:r>
        <w:rPr/>
        <w:t xml:space="preserve"/>
      </w:r>
    </w:p>
    <w:p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>
          <w:u w:val="single"/>
        </w:rPr>
        <w:t xml:space="preserve">5</w:t>
      </w:r>
      <w:r>
        <w:rPr>
          <w:u w:val="single"/>
        </w:rPr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7</w:t>
      </w:r>
      <w:r>
        <w:rPr/>
        <w:t xml:space="preserve">-</w:t>
      </w:r>
      <w:r>
        <w:rPr/>
        <w:t xml:space="preserve">l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>
          <w:u w:val="single"/>
        </w:rPr>
        <w:t xml:space="preserve">5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.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-</w:t>
      </w:r>
      <w:r>
        <w:rPr/>
        <w:t xml:space="preserve">2</w:t>
      </w:r>
      <w:r>
        <w:rPr/>
        <w:t xml:space="preserve">1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