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437be7" w14:textId="35437be7">
      <w:pPr>
        <w15:collapsed w:val="false"/>
      </w:pP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4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/>
      </w:r>
    </w:p>
    <w:p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6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°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c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strike w:val="true"/>
        </w:rPr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H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)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/>
        <w:t xml:space="preserve"/>
      </w:r>
      <w:br/>
      <w:r>
        <w:rPr>
          <w:strike w:val="true"/>
        </w:rPr>
        <w:t xml:space="preserve">c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k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[</w:t>
      </w:r>
      <w:r>
        <w:rPr>
          <w:strike w:val="true"/>
        </w:rPr>
        <w:t xml:space="preserve">B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]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-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8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-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</w:p>
    <w:p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6</w:t>
      </w:r>
      <w:r>
        <w:rPr/>
        <w:t xml:space="preserve">8</w:t>
      </w:r>
      <w:r>
        <w:rPr/>
        <w:t xml:space="preserve">9</w:t>
      </w:r>
      <w:r>
        <w:rPr/>
        <w:t xml:space="preserve">.</w:t>
      </w:r>
      <w:r>
        <w:rPr/>
        <w:t xml:space="preserve">6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