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9ee925" w14:textId="349ee925">
      <w:pPr>
        <w15:collapsed w:val="false"/>
      </w:pP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'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?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?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?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>
          <w:u w:val="single"/>
          <w:vertAlign w:val="superscript"/>
        </w:rPr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'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M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[</w:t>
      </w:r>
      <w:r>
        <w:rPr/>
        <w:t xml:space="preserve">b</w:t>
      </w:r>
      <w:r>
        <w:rPr/>
        <w:t xml:space="preserve">]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H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?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'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?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?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/>
      </w:r>
      <w:br/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(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)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/>
      </w:r>
      <w:br/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>
          <w:strike w:val="true"/>
        </w:rPr>
        <w:t xml:space="preserve">n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>
          <w:strike w:val="true"/>
        </w:rPr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?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?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]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[</w:t>
      </w:r>
      <w:r>
        <w:rPr/>
        <w:t xml:space="preserve">n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>
          <w:vertAlign w:val="superscript"/>
        </w:rPr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?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B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>
          <w:u w:val="single"/>
          <w:vertAlign w:val="superscript"/>
        </w:rPr>
        <w:t xml:space="preserve">m</w:t>
      </w:r>
      <w:r>
        <w:rPr>
          <w:u w:val="single"/>
          <w:vertAlign w:val="superscript"/>
        </w:rPr>
        <w:t xml:space="preserve">s</w:t>
      </w:r>
      <w:r>
        <w:rPr/>
        <w:t xml:space="preserve">.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?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d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/>
      </w:r>
      <w:br/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 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6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/>
      </w:r>
      <w:br/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5</w:t>
      </w:r>
      <w:r>
        <w:rPr/>
        <w:t xml:space="preserve">5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,</w:t>
      </w:r>
      <w:r>
        <w:rPr/>
        <w:t xml:space="preserve">4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</w:p>
    <w:p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4</w:t>
      </w:r>
      <w:r>
        <w:rPr/>
        <w:t xml:space="preserve">,</w:t>
      </w:r>
      <w:r>
        <w:rPr/>
        <w:t xml:space="preserve">4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</w:p>
    <w:p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</w:p>
    <w:p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)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_</w:t>
      </w:r>
      <w:r>
        <w:rPr/>
        <w:t xml:space="preserve">_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;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j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!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!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/>
      </w:r>
    </w:p>
    <w:p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</w:p>
    <w:p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5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