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b21d68" w14:textId="3ab21d68">
      <w:pPr>
        <w15:collapsed w:val="false"/>
      </w:pP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?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F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B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