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2d7061" w14:textId="3d2d7061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/>
      </w:r>
    </w:p>
    <w:p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’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?</w:t>
      </w:r>
      <w:r>
        <w:rPr/>
        <w:t xml:space="preserve"/>
      </w:r>
    </w:p>
    <w:p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?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