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0cee59" w14:textId="320cee59">
      <w:pPr>
        <w15:collapsed w:val="false"/>
      </w:pP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x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)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!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