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2511f65" w14:textId="32511f65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2</w:t>
      </w:r>
      <w:r>
        <w:rPr/>
        <w:t xml:space="preserve"> </w:t>
      </w:r>
      <w:r>
        <w:rPr/>
        <w:t xml:space="preserve">(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)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9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)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z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)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</w:p>
    <w:p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/>
      </w:r>
    </w:p>
    <w:p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l</w:t>
      </w:r>
      <w:r>
        <w:rPr>
          <w:strike w:val="true"/>
        </w:rPr>
        <w:t xml:space="preserve">l</w:t>
      </w:r>
      <w:r>
        <w:rPr>
          <w:strike w:val="true"/>
        </w:rPr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g</w:t>
      </w:r>
      <w:r>
        <w:rPr>
          <w:strike w:val="true"/>
        </w:rPr>
        <w:t xml:space="preserve">s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>4</w:t>
      </w:r>
      <w:r>
        <w:rPr/>
        <w:t xml:space="preserve">2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