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e910a09" w14:textId="3e910a09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</w:p>
    <w:p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h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?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