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9fc626" w14:textId="3f9fc62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