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403bdf" w14:textId="3c403bd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