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f9838a" w14:textId="32f9838a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y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