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6486ec" w14:textId="356486ec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