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2c1fc3" w14:textId="3c2c1fc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[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C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