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f339bc" w14:textId="30f339b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