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607229" w14:textId="38607229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o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)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!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</w:p>
    <w:p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</w:p>
    <w:p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t</w:t>
      </w:r>
      <w:r>
        <w:rPr/>
        <w:t xml:space="preserve">-</w:t>
      </w:r>
      <w:r>
        <w:rPr/>
        <w:t xml:space="preserve">1</w:t>
      </w:r>
      <w:r>
        <w:rPr/>
        <w:t xml:space="preserve">4</w:t>
      </w:r>
      <w:r>
        <w:rPr/>
        <w:t xml:space="preserve">-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