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06a6ff" w14:textId="3506a6ff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