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86db09" w14:textId="3e86db0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