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e910c8" w14:textId="3ce910c8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</w:p>
    <w:p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