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c55355" w14:textId="3fc55355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 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 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 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> 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-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