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c46e3a" w14:textId="32c46e3a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u w:val="single"/>
        </w:rPr>
        <w:t xml:space="preserve">w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?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?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?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?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 </w:t>
      </w:r>
      <w:r>
        <w:rPr/>
        <w:t xml:space="preserve">]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 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 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 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 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 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