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e770bc" w14:textId="34e770bc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 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;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