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5b112d" w14:textId="345b112d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 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 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 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 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 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(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)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 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 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5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