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bb5fc8" w14:textId="3fbb5fc8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-</w:t>
      </w:r>
      <w:r>
        <w:rPr/>
        <w:t xml:space="preserve"/>
      </w:r>
      <w:br/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