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4f99bf" w14:textId="304f99bf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i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k</w:t>
      </w:r>
      <w:r>
        <w:rPr>
          <w:u w:val="single"/>
        </w:rPr>
        <w:t xml:space="preserve"> 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i</w:t>
      </w:r>
      <w:r>
        <w:rPr>
          <w:u w:val="single"/>
        </w:rPr>
        <w:t xml:space="preserve">c</w:t>
      </w:r>
      <w:r>
        <w:rPr>
          <w:u w:val="single"/>
        </w:rPr>
        <w:t xml:space="preserve">e</w:t>
      </w:r>
      <w:r>
        <w:rPr/>
        <w:t xml:space="preserve"> 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l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