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dd4f57" w14:textId="3bdd4f57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