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4d5332" w14:textId="3f4d533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