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356b63" w14:textId="32356b63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w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p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[</w:t>
      </w:r>
      <w:r>
        <w:rPr/>
        <w:t xml:space="preserve">a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