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bbc2ab" w14:textId="3cbbc2ab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2</w:t>
      </w:r>
      <w:r>
        <w:rPr/>
        <w:t xml:space="preserve">.</w:t>
      </w:r>
      <w:r>
        <w:rPr/>
        <w:t xml:space="preserve"/>
      </w:r>
    </w:p>
    <w:p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[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]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!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!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