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e04923" w14:textId="3be04923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u</w:t>
      </w:r>
      <w:r>
        <w:rPr>
          <w:strike w:val="true"/>
        </w:rPr>
        <w:t xml:space="preserve">g</w:t>
      </w:r>
      <w:r>
        <w:rPr>
          <w:strike w:val="true"/>
        </w:rPr>
        <w:t xml:space="preserve">u</w:t>
      </w:r>
      <w:r>
        <w:rPr>
          <w:strike w:val="true"/>
        </w:rPr>
        <w:t xml:space="preserve">s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]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 </w:t>
      </w:r>
      <w:r>
        <w:rPr/>
        <w:t xml:space="preserve"/>
      </w:r>
    </w:p>
    <w:p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;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a</w:t>
      </w:r>
      <w:r>
        <w:rPr>
          <w:u w:val="single"/>
        </w:rPr>
        <w:t xml:space="preserve">p</w:t>
      </w:r>
      <w:r>
        <w:rPr>
          <w:u w:val="single"/>
        </w:rPr>
        <w:t xml:space="preserve">t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/>
      </w:r>
      <w:br/>
      <w:r>
        <w:rPr>
          <w:u w:val="single"/>
        </w:rPr>
        <w:t xml:space="preserve">g</w:t>
      </w:r>
      <w:r>
        <w:rPr>
          <w:u w:val="single"/>
        </w:rPr>
        <w:t xml:space="preserve">a</w:t>
      </w:r>
      <w:r>
        <w:rPr>
          <w:u w:val="single"/>
        </w:rPr>
        <w:t xml:space="preserve">r</w:t>
      </w:r>
      <w:r>
        <w:rPr>
          <w:u w:val="single"/>
        </w:rPr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