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1e816a" w14:textId="331e816a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</w:p>
    <w:p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[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