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a2fa16" w14:textId="34a2fa1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/>
        <w:t xml:space="preserve"> 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