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paraId="3779abce" w14:textId="3779abce">
      <w:pPr>
        <w15:collapsed w:val="false"/>
      </w:pP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.</w:t>
      </w:r>
      <w:r>
        <w:rPr/>
        <w:t xml:space="preserve"> </w:t>
      </w:r>
      <w:r>
        <w:rPr/>
        <w:t xml:space="preserve">3</w:t>
      </w:r>
      <w:r>
        <w:rPr/>
        <w:t xml:space="preserve">d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2</w:t>
      </w:r>
      <w:r>
        <w:rPr/>
        <w:t xml:space="preserve">2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m</w:t>
      </w:r>
      <w:r>
        <w:rPr/>
        <w:t xml:space="preserve">u</w:t>
      </w:r>
      <w:r>
        <w:rPr/>
        <w:t xml:space="preserve">e</w:t>
      </w:r>
      <w:r>
        <w:rPr/>
        <w:t xml:space="preserve">l</w:t>
      </w:r>
      <w:r>
        <w:rPr/>
        <w:t xml:space="preserve">,</w:t>
      </w:r>
      <w:r>
        <w:rPr/>
        <w:t xml:space="preserve"/>
      </w:r>
      <w:br/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1</w:t>
      </w:r>
      <w:r>
        <w:rPr/>
        <w:t xml:space="preserve">7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m</w:t>
      </w:r>
      <w:r>
        <w:rPr/>
        <w:t xml:space="preserve">a</w:t>
      </w:r>
      <w:r>
        <w:rPr/>
        <w:t xml:space="preserve"> 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 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[</w:t>
      </w:r>
      <w:r>
        <w:rPr/>
        <w:t xml:space="preserve"> </w:t>
      </w:r>
      <w:r>
        <w:rPr/>
        <w:t xml:space="preserve">]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 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 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 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m</w:t>
      </w:r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 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p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v</w:t>
      </w:r>
      <w:r>
        <w:rPr/>
        <w:t xml:space="preserve">o</w:t>
      </w:r>
      <w:r>
        <w:rPr/>
        <w:t xml:space="preserve">r</w:t>
      </w:r>
      <w:r>
        <w:rPr/>
        <w:t xml:space="preserve">-</w:t>
      </w:r>
      <w:r>
        <w:rPr/>
        <w:t xml:space="preserve"/>
      </w:r>
      <w:br/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e</w:t>
      </w:r>
      <w:r>
        <w:rPr/>
        <w:t xml:space="preserve"> 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,</w:t>
      </w:r>
      <w:r>
        <w:rPr/>
        <w:t xml:space="preserve"> 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-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d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 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z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m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 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h</w:t>
      </w:r>
      <w:r>
        <w:rPr/>
        <w:t xml:space="preserve"> 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;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d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p</w:t>
      </w:r>
      <w:r>
        <w:rPr/>
        <w:t xml:space="preserve">i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b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k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 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&amp;</w:t>
      </w:r>
      <w:r>
        <w:rPr/>
        <w:t xml:space="preserve">c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&amp;</w:t>
      </w:r>
      <w:r>
        <w:rPr/>
        <w:t xml:space="preserve">c</w:t>
      </w:r>
      <w:r>
        <w:rPr/>
        <w:t xml:space="preserve"> </w:t>
      </w:r>
      <w:r>
        <w:rPr/>
        <w:t xml:space="preserve">&amp;</w:t>
      </w:r>
      <w:r>
        <w:rPr/>
        <w:t xml:space="preserve">c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m</w:t>
      </w:r>
      <w:r>
        <w:rPr/>
        <w:t xml:space="preserve">u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s</w:t>
      </w:r>
      <w:r>
        <w:rPr/>
        <w:t xml:space="preserve"/>
      </w:r>
      <w:br/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.</w:t>
      </w:r>
      <w:r>
        <w:rPr/>
        <w:t xml:space="preserve"> </w:t>
      </w:r>
      <w:r>
        <w:rPr/>
        <w:t xml:space="preserve">3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2</w:t>
      </w:r>
      <w:r>
        <w:rPr/>
        <w:t xml:space="preserve">2</w:t>
      </w:r>
      <w:r>
        <w:rPr/>
        <w:t xml:space="preserve"/>
      </w:r>
    </w:p>
    <w:p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p</w:t>
      </w:r>
      <w:r>
        <w:rPr/>
        <w:t xml:space="preserve">h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c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/>
      </w:r>
      <w:br/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 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c</w:t>
      </w:r>
      <w:r>
        <w:rPr/>
        <w:t xml:space="preserve">u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 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[</w:t>
      </w:r>
      <w:r>
        <w:rPr/>
        <w:t xml:space="preserve">o</w:t>
      </w:r>
      <w:r>
        <w:rPr/>
        <w:t xml:space="preserve">c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]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b</w:t>
      </w:r>
      <w:r>
        <w:rPr/>
        <w:t xml:space="preserve">j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u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y</w:t>
      </w:r>
      <w:r>
        <w:rPr/>
        <w:t xml:space="preserve"> 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-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u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/>
      </w:r>
      <w:br/>
      <w:r>
        <w:rPr/>
        <w:t xml:space="preserve"> 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j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5</w:t>
      </w:r>
      <w:r>
        <w:rPr/>
        <w:t xml:space="preserve">.</w:t>
      </w:r>
      <w:r>
        <w:rPr/>
        <w:t xml:space="preserve"> 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v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u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u</w:t>
      </w:r>
      <w:r>
        <w:rPr/>
        <w:t xml:space="preserve">m</w:t>
      </w:r>
      <w:r>
        <w:rPr/>
        <w:t xml:space="preserve">-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.</w:t>
      </w:r>
      <w:r>
        <w:rPr/>
        <w:t xml:space="preserve"> </w:t>
      </w:r>
      <w:r>
        <w:rPr/>
        <w:t xml:space="preserve"/>
      </w:r>
      <w:br/>
      <w:r>
        <w:rPr/>
        <w:t xml:space="preserve">4</w:t>
      </w:r>
      <w:r>
        <w:rPr/>
        <w:t xml:space="preserve">5</w:t>
      </w:r>
      <w:r>
        <w:rPr/>
        <w:t xml:space="preserve">,</w:t>
      </w:r>
      <w:r>
        <w:rPr/>
        <w:t xml:space="preserve"> </w:t>
      </w:r>
      <w:r>
        <w:rPr/>
        <w:t xml:space="preserve">4</w:t>
      </w:r>
      <w:r>
        <w:rPr/>
        <w:t xml:space="preserve">4</w:t>
      </w:r>
      <w:r>
        <w:rPr/>
        <w:t xml:space="preserve">,</w:t>
      </w:r>
      <w:r>
        <w:rPr/>
        <w:t xml:space="preserve"> </w:t>
      </w:r>
      <w:r>
        <w:rPr/>
        <w:t xml:space="preserve">4</w:t>
      </w:r>
      <w:r>
        <w:rPr/>
        <w:t xml:space="preserve">3</w:t>
      </w:r>
      <w:r>
        <w:rPr/>
        <w:t xml:space="preserve">,</w:t>
      </w:r>
      <w:r>
        <w:rPr/>
        <w:t xml:space="preserve"> </w:t>
      </w:r>
      <w:r>
        <w:rPr/>
        <w:t xml:space="preserve">4</w:t>
      </w:r>
      <w:r>
        <w:rPr/>
        <w:t xml:space="preserve">2</w:t>
      </w:r>
      <w:r>
        <w:rPr/>
        <w:t xml:space="preserve">,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4</w:t>
      </w:r>
      <w:r>
        <w:rPr/>
        <w:t xml:space="preserve">1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 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-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-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4</w:t>
      </w:r>
      <w:r>
        <w:rPr/>
        <w:t xml:space="preserve">0</w:t>
      </w:r>
      <w:r>
        <w:rPr/>
        <w:t xml:space="preserve">,</w:t>
      </w:r>
      <w:r>
        <w:rPr/>
        <w:t xml:space="preserve">0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v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 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u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;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 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u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 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 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v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 </w:t>
      </w:r>
      <w:r>
        <w:rPr/>
        <w:t xml:space="preserve"/>
      </w:r>
      <w:br/>
      <w:r>
        <w:rPr/>
        <w:t xml:space="preserve">1</w:t>
      </w:r>
      <w:r>
        <w:rPr/>
        <w:t xml:space="preserve">/</w:t>
      </w:r>
      <w:r>
        <w:rPr/>
        <w:t xml:space="preserve">3</w:t>
      </w:r>
      <w:r>
        <w:rPr/>
        <w:t xml:space="preserve">5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u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 </w:t>
      </w:r>
      <w:r>
        <w:rPr/>
        <w:t xml:space="preserve"/>
      </w:r>
      <w:br/>
      <w:r>
        <w:rPr/>
        <w:t xml:space="preserve">1</w:t>
      </w:r>
      <w:r>
        <w:rPr/>
        <w:t xml:space="preserve">/</w:t>
      </w:r>
      <w:r>
        <w:rPr/>
        <w:t xml:space="preserve">4</w:t>
      </w:r>
      <w:r>
        <w:rPr/>
        <w:t xml:space="preserve">2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-</w:t>
      </w:r>
      <w:r>
        <w:rPr/>
        <w:t xml:space="preserve"> 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m</w:t>
      </w:r>
      <w:r>
        <w:rPr/>
        <w:t xml:space="preserve">a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f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m</w:t>
      </w:r>
      <w:r>
        <w:rPr/>
        <w:t xml:space="preserve">a</w:t>
      </w:r>
      <w:r>
        <w:rPr/>
        <w:t xml:space="preserve"> 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m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s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s</w:t>
      </w:r>
      <w:r>
        <w:rPr/>
        <w:t xml:space="preserve"/>
      </w:r>
    </w:p>
    <w:p>
      <w:r>
        <w:fldChar w:fldCharType="begin"/>
        <w:instrText xml:space="preserve"> INDEX \e "</w:instrText>
        <w:tab/>
        <w:instrText xml:space="preserve">" \c "1" \z "1031"</w:instrText>
        <w:fldChar w:fldCharType="separate"/>
      </w:r>
      <w:r/>
      <w:r>
        <w:fldChar w:fldCharType="end"/>
      </w:r>
    </w:p>
    <w:sectPr>
      <w:pgSz w:w="11907" w:h="16839" w:code="9"/>
      <w:pgMar w:top="1440" w:right="1440" w:bottom="1440" w:left="1440"/>
    </w:sectPr>
  </w:body>
</w:document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basedOn w:val="DocDefaults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DocDefaults">
    <w:name w:val="DocDefaults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