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035c71" w14:textId="32035c71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</w:p>
    <w:p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 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y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 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 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 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9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